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f6089" w14:textId="43f60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State Legal Statistics and Special Accounts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22 December, 2003 № 510.</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Throughout the text, the words "information systems", "information system", "state legal information statistical system", "state legal information statistical system", "information and communication technologies", "electronic information resources", "electronic information resources", "electronic information resources" shall be replaced respectively by the words "digital systems", "digital system", "state digital legal statistical system", "state digital legal statistical system", "digital technologies", "digital resources", "digital resources", "digital resources" in accordance with the Law of the Republic of Kazakhstan dated 09.01.2026 № 256-VIII (shall be enforced upon expiry of six months after the day of its first official publication).</w:t>
      </w:r>
    </w:p>
    <w:p>
      <w:pPr>
        <w:spacing w:after="0"/>
        <w:ind w:left="0"/>
        <w:jc w:val="both"/>
      </w:pPr>
      <w:r>
        <w:rPr>
          <w:rFonts w:ascii="Times New Roman"/>
          <w:b w:val="false"/>
          <w:i w:val="false"/>
          <w:color w:val="000000"/>
          <w:sz w:val="28"/>
        </w:rPr>
        <w:t xml:space="preserve">
      This Law shall determine the legal bases and principles of carrying out state legal statistics and maintaining special accounts, powers, and functions of the authorized body, subjects of legal statistics, and special accounts.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preamble as amended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bookmarkStart w:name="z184" w:id="0"/>
    <w:p>
      <w:pPr>
        <w:spacing w:after="0"/>
        <w:ind w:left="0"/>
        <w:jc w:val="left"/>
      </w:pPr>
      <w:r>
        <w:rPr>
          <w:rFonts w:ascii="Times New Roman"/>
          <w:b/>
          <w:i w:val="false"/>
          <w:color w:val="000000"/>
        </w:rPr>
        <w:t xml:space="preserve"> Article 1. Basic concepts used in this Law</w:t>
      </w:r>
    </w:p>
    <w:bookmarkEnd w:id="0"/>
    <w:p>
      <w:pPr>
        <w:spacing w:after="0"/>
        <w:ind w:left="0"/>
        <w:jc w:val="both"/>
      </w:pPr>
      <w:r>
        <w:rPr>
          <w:rFonts w:ascii="Times New Roman"/>
          <w:b w:val="false"/>
          <w:i w:val="false"/>
          <w:color w:val="000000"/>
          <w:sz w:val="28"/>
        </w:rPr>
        <w:t>
      The following basic concepts shall be used in this Law:</w:t>
      </w:r>
    </w:p>
    <w:bookmarkStart w:name="z185" w:id="1"/>
    <w:p>
      <w:pPr>
        <w:spacing w:after="0"/>
        <w:ind w:left="0"/>
        <w:jc w:val="both"/>
      </w:pPr>
      <w:r>
        <w:rPr>
          <w:rFonts w:ascii="Times New Roman"/>
          <w:b w:val="false"/>
          <w:i w:val="false"/>
          <w:color w:val="000000"/>
          <w:sz w:val="28"/>
        </w:rPr>
        <w:t>
      1) the state legal statistics – a branch of the state statistics, based on the centralized system of departmental accounts in the penal, civil, administrative and legal scopes;</w:t>
      </w:r>
    </w:p>
    <w:bookmarkEnd w:id="1"/>
    <w:bookmarkStart w:name="z186" w:id="2"/>
    <w:p>
      <w:pPr>
        <w:spacing w:after="0"/>
        <w:ind w:left="0"/>
        <w:jc w:val="both"/>
      </w:pPr>
      <w:r>
        <w:rPr>
          <w:rFonts w:ascii="Times New Roman"/>
          <w:b w:val="false"/>
          <w:i w:val="false"/>
          <w:color w:val="000000"/>
          <w:sz w:val="28"/>
        </w:rPr>
        <w:t xml:space="preserve">
      2) state legal information and statistical system - the consolidated digital statistical resources of the authorized body and entities responsible for legal statistics and special records; </w:t>
      </w:r>
    </w:p>
    <w:bookmarkEnd w:id="2"/>
    <w:bookmarkStart w:name="z187" w:id="3"/>
    <w:p>
      <w:pPr>
        <w:spacing w:after="0"/>
        <w:ind w:left="0"/>
        <w:jc w:val="both"/>
      </w:pPr>
      <w:r>
        <w:rPr>
          <w:rFonts w:ascii="Times New Roman"/>
          <w:b w:val="false"/>
          <w:i w:val="false"/>
          <w:color w:val="000000"/>
          <w:sz w:val="28"/>
        </w:rPr>
        <w:t xml:space="preserve">
      3) legal statistical information - documented information provided by the subjects of legal statistics and special accounts to the authorized body; </w:t>
      </w:r>
    </w:p>
    <w:bookmarkEnd w:id="3"/>
    <w:bookmarkStart w:name="z188" w:id="4"/>
    <w:p>
      <w:pPr>
        <w:spacing w:after="0"/>
        <w:ind w:left="0"/>
        <w:jc w:val="both"/>
      </w:pPr>
      <w:r>
        <w:rPr>
          <w:rFonts w:ascii="Times New Roman"/>
          <w:b w:val="false"/>
          <w:i w:val="false"/>
          <w:color w:val="000000"/>
          <w:sz w:val="28"/>
        </w:rPr>
        <w:t>
      4) documented information - information about persons, objects, facts, events, circumstances, and other legal phenomena and processes occurring in the criminal law, civil law, and administrative law spheres;</w:t>
      </w:r>
    </w:p>
    <w:bookmarkEnd w:id="4"/>
    <w:bookmarkStart w:name="z189" w:id="5"/>
    <w:p>
      <w:pPr>
        <w:spacing w:after="0"/>
        <w:ind w:left="0"/>
        <w:jc w:val="both"/>
      </w:pPr>
      <w:r>
        <w:rPr>
          <w:rFonts w:ascii="Times New Roman"/>
          <w:b w:val="false"/>
          <w:i w:val="false"/>
          <w:color w:val="000000"/>
          <w:sz w:val="28"/>
        </w:rPr>
        <w:t xml:space="preserve">
      5) an information accounting document - a material (paper, magnetic, optical, electronic) carrier of legal statistical information of the established form, on the basis of which the data of state legal statistics and special accounts are formed; </w:t>
      </w:r>
    </w:p>
    <w:bookmarkEnd w:id="5"/>
    <w:bookmarkStart w:name="z190" w:id="6"/>
    <w:p>
      <w:pPr>
        <w:spacing w:after="0"/>
        <w:ind w:left="0"/>
        <w:jc w:val="both"/>
      </w:pPr>
      <w:r>
        <w:rPr>
          <w:rFonts w:ascii="Times New Roman"/>
          <w:b w:val="false"/>
          <w:i w:val="false"/>
          <w:color w:val="000000"/>
          <w:sz w:val="28"/>
        </w:rPr>
        <w:t>
      6) legal statistical observation – statistical observation on events and processes, influence on the general state of the legality, legal order, observance of rights and legal interests of person and citizen, legal entities and the state;</w:t>
      </w:r>
    </w:p>
    <w:bookmarkEnd w:id="6"/>
    <w:bookmarkStart w:name="z191" w:id="7"/>
    <w:p>
      <w:pPr>
        <w:spacing w:after="0"/>
        <w:ind w:left="0"/>
        <w:jc w:val="both"/>
      </w:pPr>
      <w:r>
        <w:rPr>
          <w:rFonts w:ascii="Times New Roman"/>
          <w:b w:val="false"/>
          <w:i w:val="false"/>
          <w:color w:val="000000"/>
          <w:sz w:val="28"/>
        </w:rPr>
        <w:t>
      7) civil law statistics - a branch of state legal statistics on the state of civil legal relations, civil and administrative proceedings, as well as enforcement proceedings in the civil law sphere;</w:t>
      </w:r>
    </w:p>
    <w:bookmarkEnd w:id="7"/>
    <w:bookmarkStart w:name="z192" w:id="8"/>
    <w:p>
      <w:pPr>
        <w:spacing w:after="0"/>
        <w:ind w:left="0"/>
        <w:jc w:val="both"/>
      </w:pPr>
      <w:r>
        <w:rPr>
          <w:rFonts w:ascii="Times New Roman"/>
          <w:b w:val="false"/>
          <w:i w:val="false"/>
          <w:color w:val="000000"/>
          <w:sz w:val="28"/>
        </w:rPr>
        <w:t xml:space="preserve">
      7-1) geographic information maps of the state digital legal statistical system - a component of the state digital legal statistical system that provides real-time visualization of legal statistical information based on the geographic coordinates of populated areas; </w:t>
      </w:r>
    </w:p>
    <w:bookmarkEnd w:id="8"/>
    <w:bookmarkStart w:name="z193" w:id="9"/>
    <w:p>
      <w:pPr>
        <w:spacing w:after="0"/>
        <w:ind w:left="0"/>
        <w:jc w:val="both"/>
      </w:pPr>
      <w:r>
        <w:rPr>
          <w:rFonts w:ascii="Times New Roman"/>
          <w:b w:val="false"/>
          <w:i w:val="false"/>
          <w:color w:val="000000"/>
          <w:sz w:val="28"/>
        </w:rPr>
        <w:t>
      8) criminal law statistics - a branch of state legal statistics on the state of criminal misconduct and crime, investigation of pre-trial proceedings, criminal proceedings, as well as enforcement proceedings in the criminal law sphere, the application of punishment and other measures of criminal law influence for the commission of criminal offenses;</w:t>
      </w:r>
    </w:p>
    <w:bookmarkEnd w:id="9"/>
    <w:bookmarkStart w:name="z194" w:id="10"/>
    <w:p>
      <w:pPr>
        <w:spacing w:after="0"/>
        <w:ind w:left="0"/>
        <w:jc w:val="both"/>
      </w:pPr>
      <w:r>
        <w:rPr>
          <w:rFonts w:ascii="Times New Roman"/>
          <w:b w:val="false"/>
          <w:i w:val="false"/>
          <w:color w:val="000000"/>
          <w:sz w:val="28"/>
        </w:rPr>
        <w:t>
      9) administrative and legal statistics – a branch of the state legal statistics on the state of administrative infractions and legal proceedings on administrative infractions;</w:t>
      </w:r>
    </w:p>
    <w:bookmarkEnd w:id="10"/>
    <w:bookmarkStart w:name="z195" w:id="11"/>
    <w:p>
      <w:pPr>
        <w:spacing w:after="0"/>
        <w:ind w:left="0"/>
        <w:jc w:val="both"/>
      </w:pPr>
      <w:r>
        <w:rPr>
          <w:rFonts w:ascii="Times New Roman"/>
          <w:b w:val="false"/>
          <w:i w:val="false"/>
          <w:color w:val="000000"/>
          <w:sz w:val="28"/>
        </w:rPr>
        <w:t>
      10) departmental account – collection, registration, systematization, classification and storage of details on persons, subjects and events, not related with operative and special accounts, for ensuring of intradepartmental activity of the state body;</w:t>
      </w:r>
    </w:p>
    <w:bookmarkEnd w:id="11"/>
    <w:bookmarkStart w:name="z196" w:id="12"/>
    <w:p>
      <w:pPr>
        <w:spacing w:after="0"/>
        <w:ind w:left="0"/>
        <w:jc w:val="both"/>
      </w:pPr>
      <w:r>
        <w:rPr>
          <w:rFonts w:ascii="Times New Roman"/>
          <w:b w:val="false"/>
          <w:i w:val="false"/>
          <w:color w:val="000000"/>
          <w:sz w:val="28"/>
        </w:rPr>
        <w:t>
      11) special account – collection, registration, processing, accumulation, systematization, classification, storage of documented information in the scope of the state legal statistics for information support of the state bodies, individuals and legal entities;</w:t>
      </w:r>
    </w:p>
    <w:bookmarkEnd w:id="12"/>
    <w:bookmarkStart w:name="z197" w:id="13"/>
    <w:p>
      <w:pPr>
        <w:spacing w:after="0"/>
        <w:ind w:left="0"/>
        <w:jc w:val="both"/>
      </w:pPr>
      <w:r>
        <w:rPr>
          <w:rFonts w:ascii="Times New Roman"/>
          <w:b w:val="false"/>
          <w:i w:val="false"/>
          <w:color w:val="000000"/>
          <w:sz w:val="28"/>
        </w:rPr>
        <w:t>
      12) operative account – collection, registration, systematization, classification, storage of details on persons, intended for ensuring of operational and search activity of subjects of legal statistics and special accounts;</w:t>
      </w:r>
    </w:p>
    <w:bookmarkEnd w:id="13"/>
    <w:bookmarkStart w:name="z198" w:id="14"/>
    <w:p>
      <w:pPr>
        <w:spacing w:after="0"/>
        <w:ind w:left="0"/>
        <w:jc w:val="both"/>
      </w:pPr>
      <w:r>
        <w:rPr>
          <w:rFonts w:ascii="Times New Roman"/>
          <w:b w:val="false"/>
          <w:i w:val="false"/>
          <w:color w:val="000000"/>
          <w:sz w:val="28"/>
        </w:rPr>
        <w:t xml:space="preserve">
      13) subjects of legal statistics and special accounts - law enforcement, special, judicial, and other state bodies, organizations, as well as persons who, in accordance with the legislation of the Republic of Kazakhstan, provide legal statistical information to the authorized body; </w:t>
      </w:r>
    </w:p>
    <w:bookmarkEnd w:id="14"/>
    <w:bookmarkStart w:name="z199" w:id="15"/>
    <w:p>
      <w:pPr>
        <w:spacing w:after="0"/>
        <w:ind w:left="0"/>
        <w:jc w:val="both"/>
      </w:pPr>
      <w:r>
        <w:rPr>
          <w:rFonts w:ascii="Times New Roman"/>
          <w:b w:val="false"/>
          <w:i w:val="false"/>
          <w:color w:val="000000"/>
          <w:sz w:val="28"/>
        </w:rPr>
        <w:t>
      14) an authorized body - a state body, carrying out activities in the field of state legal statistics and special accounts within its competence;</w:t>
      </w:r>
    </w:p>
    <w:bookmarkEnd w:id="15"/>
    <w:bookmarkStart w:name="z200" w:id="16"/>
    <w:p>
      <w:pPr>
        <w:spacing w:after="0"/>
        <w:ind w:left="0"/>
        <w:jc w:val="both"/>
      </w:pPr>
      <w:r>
        <w:rPr>
          <w:rFonts w:ascii="Times New Roman"/>
          <w:b w:val="false"/>
          <w:i w:val="false"/>
          <w:color w:val="000000"/>
          <w:sz w:val="28"/>
        </w:rPr>
        <w:t>
      15) accounting and registration discipline – the provision by subjects of legal statistics and special accounts of legal statistical information in accordance with the criteria, limits, parameters, volumes, and terms established by the authorized body.</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Laws of the Republic of Kazakhstan dated 15.01.2014 № 164-V (shall be enforced upon expiry of ten calendar days after its first official publication); dated 03.07.2014 № 227-V (shall be enforced from 01.01.2015); dated 24.11.2015 № 419-V (shall be enforced from 01.01.2016); dated 05.11.2022 № 157-VII (shall be enforced upon expiry of ten calendar days after the day of its first official publication); dated 09.01.2026 № 256-VIII (shall be enforced upon expiry of six months after the day of its first official publication)</w:t>
      </w:r>
      <w:r>
        <w:br/>
      </w:r>
      <w:r>
        <w:rPr>
          <w:rFonts w:ascii="Times New Roman"/>
          <w:b w:val="false"/>
          <w:i w:val="false"/>
          <w:color w:val="000000"/>
          <w:sz w:val="28"/>
        </w:rPr>
        <w:t>
</w:t>
      </w:r>
    </w:p>
    <w:bookmarkStart w:name="z201" w:id="17"/>
    <w:p>
      <w:pPr>
        <w:spacing w:after="0"/>
        <w:ind w:left="0"/>
        <w:jc w:val="left"/>
      </w:pPr>
      <w:r>
        <w:rPr>
          <w:rFonts w:ascii="Times New Roman"/>
          <w:b/>
          <w:i w:val="false"/>
          <w:color w:val="000000"/>
        </w:rPr>
        <w:t xml:space="preserve"> Article 2. The legislation of the Republic of Kazakhstan on the state legal statistics and special accounts </w:t>
      </w:r>
    </w:p>
    <w:bookmarkEnd w:id="17"/>
    <w:bookmarkStart w:name="z202" w:id="18"/>
    <w:p>
      <w:pPr>
        <w:spacing w:after="0"/>
        <w:ind w:left="0"/>
        <w:jc w:val="both"/>
      </w:pPr>
      <w:r>
        <w:rPr>
          <w:rFonts w:ascii="Times New Roman"/>
          <w:b w:val="false"/>
          <w:i w:val="false"/>
          <w:color w:val="000000"/>
          <w:sz w:val="28"/>
        </w:rPr>
        <w:t>
      1. The legislation of the Republic of Kazakhstan on state legal statistics and special accounts shall be based on the Constitutional Law of the Republic of Kazakhstan "On the Prosecutor's Office", consists of this Law and other regulatory legal acts of the Republic of Kazakhstan.</w:t>
      </w:r>
    </w:p>
    <w:bookmarkEnd w:id="18"/>
    <w:bookmarkStart w:name="z203" w:id="19"/>
    <w:p>
      <w:pPr>
        <w:spacing w:after="0"/>
        <w:ind w:left="0"/>
        <w:jc w:val="both"/>
      </w:pPr>
      <w:r>
        <w:rPr>
          <w:rFonts w:ascii="Times New Roman"/>
          <w:b w:val="false"/>
          <w:i w:val="false"/>
          <w:color w:val="000000"/>
          <w:sz w:val="28"/>
        </w:rPr>
        <w:t>
      2. If by the international treaty, ratified by the Republic of Kazakhstan, made other rules than those that contained in this Law, the rules of the international treaty shall be applied.</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bookmarkStart w:name="z24" w:id="20"/>
    <w:p>
      <w:pPr>
        <w:spacing w:after="0"/>
        <w:ind w:left="0"/>
        <w:jc w:val="left"/>
      </w:pPr>
      <w:r>
        <w:rPr>
          <w:rFonts w:ascii="Times New Roman"/>
          <w:b/>
          <w:i w:val="false"/>
          <w:color w:val="000000"/>
        </w:rPr>
        <w:t xml:space="preserve"> Article 3. The subject of the state legal statistics and special accounts</w:t>
      </w:r>
    </w:p>
    <w:bookmarkEnd w:id="20"/>
    <w:bookmarkStart w:name="z25" w:id="21"/>
    <w:p>
      <w:pPr>
        <w:spacing w:after="0"/>
        <w:ind w:left="0"/>
        <w:jc w:val="both"/>
      </w:pPr>
      <w:r>
        <w:rPr>
          <w:rFonts w:ascii="Times New Roman"/>
          <w:b w:val="false"/>
          <w:i w:val="false"/>
          <w:color w:val="000000"/>
          <w:sz w:val="28"/>
        </w:rPr>
        <w:t>
      The subject of the state legal statistics shall be the quantitative part of the mass legal or other legally significant events and processes in the particular conditions of place and time for the purposes of revelation of their qualitative peculiarity, trends and regularity of development.</w:t>
      </w:r>
    </w:p>
    <w:bookmarkEnd w:id="21"/>
    <w:bookmarkStart w:name="z26" w:id="22"/>
    <w:p>
      <w:pPr>
        <w:spacing w:after="0"/>
        <w:ind w:left="0"/>
        <w:jc w:val="both"/>
      </w:pPr>
      <w:r>
        <w:rPr>
          <w:rFonts w:ascii="Times New Roman"/>
          <w:b w:val="false"/>
          <w:i w:val="false"/>
          <w:color w:val="000000"/>
          <w:sz w:val="28"/>
        </w:rPr>
        <w:t>
      The subject of special accounts shall be documented information, characterizing a set of mass legal or other legally significant events by statistical observation.</w:t>
      </w:r>
    </w:p>
    <w:bookmarkEnd w:id="22"/>
    <w:p>
      <w:pPr>
        <w:spacing w:after="0"/>
        <w:ind w:left="0"/>
        <w:jc w:val="both"/>
      </w:pPr>
      <w:r>
        <w:rPr>
          <w:rFonts w:ascii="Times New Roman"/>
          <w:b/>
          <w:i w:val="false"/>
          <w:color w:val="000000"/>
          <w:sz w:val="28"/>
        </w:rPr>
        <w:t>Article 4. Main objectives, tasks, and principles in the field of state legal statistics and special accounts</w:t>
      </w:r>
    </w:p>
    <w:p>
      <w:pPr>
        <w:spacing w:after="0"/>
        <w:ind w:left="0"/>
        <w:jc w:val="both"/>
      </w:pPr>
      <w:r>
        <w:rPr>
          <w:rFonts w:ascii="Times New Roman"/>
          <w:b w:val="false"/>
          <w:i w:val="false"/>
          <w:color w:val="ff0000"/>
          <w:sz w:val="28"/>
        </w:rPr>
        <w:t>
      Footnote. The heading of Article 4 as amended by the Law of the Republic of Kazakhstan dated 12.02.2026 № 263-VIII (shall be enforced upon expiry of sixty calendar days after the day of its first official publication).</w:t>
      </w:r>
    </w:p>
    <w:p>
      <w:pPr>
        <w:spacing w:after="0"/>
        <w:ind w:left="0"/>
        <w:jc w:val="both"/>
      </w:pPr>
      <w:r>
        <w:rPr>
          <w:rFonts w:ascii="Times New Roman"/>
          <w:b w:val="false"/>
          <w:i w:val="false"/>
          <w:color w:val="000000"/>
          <w:sz w:val="28"/>
        </w:rPr>
        <w:t>
      1. The main objective of state legal statistics and special accounts shall be the information support of state bodies, individuals and legal entities regarding the state of legality and law and order in the state, based on uniform statistical principles and standards.</w:t>
      </w:r>
    </w:p>
    <w:p>
      <w:pPr>
        <w:spacing w:after="0"/>
        <w:ind w:left="0"/>
        <w:jc w:val="both"/>
      </w:pPr>
      <w:r>
        <w:rPr>
          <w:rFonts w:ascii="Times New Roman"/>
          <w:b w:val="false"/>
          <w:i w:val="false"/>
          <w:color w:val="000000"/>
          <w:sz w:val="28"/>
        </w:rPr>
        <w:t>
      Achievement of the main objective in the sphere of state legal statistics and special accounts shall be carried out through the resolution of the following tasks:</w:t>
      </w:r>
    </w:p>
    <w:p>
      <w:pPr>
        <w:spacing w:after="0"/>
        <w:ind w:left="0"/>
        <w:jc w:val="both"/>
      </w:pPr>
      <w:r>
        <w:rPr>
          <w:rFonts w:ascii="Times New Roman"/>
          <w:b w:val="false"/>
          <w:i w:val="false"/>
          <w:color w:val="000000"/>
          <w:sz w:val="28"/>
        </w:rPr>
        <w:t>
      1) meeting the needs of society, the state and the international community for official legal statistical information;</w:t>
      </w:r>
    </w:p>
    <w:p>
      <w:pPr>
        <w:spacing w:after="0"/>
        <w:ind w:left="0"/>
        <w:jc w:val="both"/>
      </w:pPr>
      <w:r>
        <w:rPr>
          <w:rFonts w:ascii="Times New Roman"/>
          <w:b w:val="false"/>
          <w:i w:val="false"/>
          <w:color w:val="000000"/>
          <w:sz w:val="28"/>
        </w:rPr>
        <w:t>
      2) improving and developing the state legal information statistical system;</w:t>
      </w:r>
    </w:p>
    <w:p>
      <w:pPr>
        <w:spacing w:after="0"/>
        <w:ind w:left="0"/>
        <w:jc w:val="both"/>
      </w:pPr>
      <w:r>
        <w:rPr>
          <w:rFonts w:ascii="Times New Roman"/>
          <w:b w:val="false"/>
          <w:i w:val="false"/>
          <w:color w:val="000000"/>
          <w:sz w:val="28"/>
        </w:rPr>
        <w:t>
      3) other tasks determined by the laws of the Republic of Kazakhstan and acts of the President of the Republic of Kazakhstan.</w:t>
      </w:r>
    </w:p>
    <w:bookmarkStart w:name="z31" w:id="23"/>
    <w:p>
      <w:pPr>
        <w:spacing w:after="0"/>
        <w:ind w:left="0"/>
        <w:jc w:val="both"/>
      </w:pPr>
      <w:r>
        <w:rPr>
          <w:rFonts w:ascii="Times New Roman"/>
          <w:b w:val="false"/>
          <w:i w:val="false"/>
          <w:color w:val="000000"/>
          <w:sz w:val="28"/>
        </w:rPr>
        <w:t>
      2. The state legal statistics and special accounts shall be carried out on the principles of:</w:t>
      </w:r>
    </w:p>
    <w:bookmarkEnd w:id="23"/>
    <w:bookmarkStart w:name="z32" w:id="24"/>
    <w:p>
      <w:pPr>
        <w:spacing w:after="0"/>
        <w:ind w:left="0"/>
        <w:jc w:val="both"/>
      </w:pPr>
      <w:r>
        <w:rPr>
          <w:rFonts w:ascii="Times New Roman"/>
          <w:b w:val="false"/>
          <w:i w:val="false"/>
          <w:color w:val="000000"/>
          <w:sz w:val="28"/>
        </w:rPr>
        <w:t xml:space="preserve">
      1) unity of administration of the state digital legal statistical system; </w:t>
      </w:r>
    </w:p>
    <w:bookmarkEnd w:id="24"/>
    <w:bookmarkStart w:name="z33" w:id="25"/>
    <w:p>
      <w:pPr>
        <w:spacing w:after="0"/>
        <w:ind w:left="0"/>
        <w:jc w:val="both"/>
      </w:pPr>
      <w:r>
        <w:rPr>
          <w:rFonts w:ascii="Times New Roman"/>
          <w:b w:val="false"/>
          <w:i w:val="false"/>
          <w:color w:val="000000"/>
          <w:sz w:val="28"/>
        </w:rPr>
        <w:t>
      2) integrity, objectivity, sufficiency, stability and legal compatibility of legal statistical information;</w:t>
      </w:r>
    </w:p>
    <w:bookmarkEnd w:id="25"/>
    <w:bookmarkStart w:name="z34" w:id="26"/>
    <w:p>
      <w:pPr>
        <w:spacing w:after="0"/>
        <w:ind w:left="0"/>
        <w:jc w:val="both"/>
      </w:pPr>
      <w:r>
        <w:rPr>
          <w:rFonts w:ascii="Times New Roman"/>
          <w:b w:val="false"/>
          <w:i w:val="false"/>
          <w:color w:val="000000"/>
          <w:sz w:val="28"/>
        </w:rPr>
        <w:t>
      3) accessibility and openness of legal statistical information within the limits established by the legislation of the Republic of Kazakhstan;</w:t>
      </w:r>
    </w:p>
    <w:bookmarkEnd w:id="26"/>
    <w:bookmarkStart w:name="z35" w:id="27"/>
    <w:p>
      <w:pPr>
        <w:spacing w:after="0"/>
        <w:ind w:left="0"/>
        <w:jc w:val="both"/>
      </w:pPr>
      <w:r>
        <w:rPr>
          <w:rFonts w:ascii="Times New Roman"/>
          <w:b w:val="false"/>
          <w:i w:val="false"/>
          <w:color w:val="000000"/>
          <w:sz w:val="28"/>
        </w:rPr>
        <w:t>
      4) strict observance of rights and legal interests of person and citizen, legal entities and the state.</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12.02.2026 № 263-VIII (shall be enforced upon expiry of sixty calendar days after the day of its first official publication).</w:t>
      </w:r>
      <w:r>
        <w:br/>
      </w:r>
      <w:r>
        <w:rPr>
          <w:rFonts w:ascii="Times New Roman"/>
          <w:b w:val="false"/>
          <w:i w:val="false"/>
          <w:color w:val="000000"/>
          <w:sz w:val="28"/>
        </w:rPr>
        <w:t>
</w:t>
      </w:r>
    </w:p>
    <w:bookmarkStart w:name="z36" w:id="28"/>
    <w:p>
      <w:pPr>
        <w:spacing w:after="0"/>
        <w:ind w:left="0"/>
        <w:jc w:val="left"/>
      </w:pPr>
      <w:r>
        <w:rPr>
          <w:rFonts w:ascii="Times New Roman"/>
          <w:b/>
          <w:i w:val="false"/>
          <w:color w:val="000000"/>
        </w:rPr>
        <w:t xml:space="preserve"> Article 5. Formation of legal statistics</w:t>
      </w:r>
    </w:p>
    <w:bookmarkEnd w:id="28"/>
    <w:bookmarkStart w:name="z37" w:id="29"/>
    <w:p>
      <w:pPr>
        <w:spacing w:after="0"/>
        <w:ind w:left="0"/>
        <w:jc w:val="both"/>
      </w:pPr>
      <w:r>
        <w:rPr>
          <w:rFonts w:ascii="Times New Roman"/>
          <w:b w:val="false"/>
          <w:i w:val="false"/>
          <w:color w:val="000000"/>
          <w:sz w:val="28"/>
        </w:rPr>
        <w:t>
      Procedure, criteria, parameters, volumes and terms of formation of legal statistics shall be established by the authorized body.</w:t>
      </w:r>
    </w:p>
    <w:bookmarkEnd w:id="29"/>
    <w:bookmarkStart w:name="z204" w:id="30"/>
    <w:p>
      <w:pPr>
        <w:spacing w:after="0"/>
        <w:ind w:left="0"/>
        <w:jc w:val="left"/>
      </w:pPr>
      <w:r>
        <w:rPr>
          <w:rFonts w:ascii="Times New Roman"/>
          <w:b/>
          <w:i w:val="false"/>
          <w:color w:val="000000"/>
        </w:rPr>
        <w:t xml:space="preserve"> Article 6. The competence of the authorized body</w:t>
      </w:r>
    </w:p>
    <w:bookmarkEnd w:id="30"/>
    <w:p>
      <w:pPr>
        <w:spacing w:after="0"/>
        <w:ind w:left="0"/>
        <w:jc w:val="both"/>
      </w:pPr>
      <w:r>
        <w:rPr>
          <w:rFonts w:ascii="Times New Roman"/>
          <w:b w:val="false"/>
          <w:i w:val="false"/>
          <w:color w:val="000000"/>
          <w:sz w:val="28"/>
        </w:rPr>
        <w:t>
      For the purposes of the state policy in the field of formation of the state legal statistics and maintaining of special accounts, the authorized body shall:</w:t>
      </w:r>
    </w:p>
    <w:p>
      <w:pPr>
        <w:spacing w:after="0"/>
        <w:ind w:left="0"/>
        <w:jc w:val="both"/>
      </w:pPr>
      <w:r>
        <w:rPr>
          <w:rFonts w:ascii="Times New Roman"/>
          <w:b w:val="false"/>
          <w:i w:val="false"/>
          <w:color w:val="000000"/>
          <w:sz w:val="28"/>
        </w:rPr>
        <w:t>
      1) form the state legal statistics;</w:t>
      </w:r>
    </w:p>
    <w:p>
      <w:pPr>
        <w:spacing w:after="0"/>
        <w:ind w:left="0"/>
        <w:jc w:val="both"/>
      </w:pPr>
      <w:r>
        <w:rPr>
          <w:rFonts w:ascii="Times New Roman"/>
          <w:b w:val="false"/>
          <w:i w:val="false"/>
          <w:color w:val="000000"/>
          <w:sz w:val="28"/>
        </w:rPr>
        <w:t>
      2) maintain special accounts, except for operative, departmental accounts and accounting of persons cooperating with bodies carrying out operational search and counterintelligence activities on a confidential basis;</w:t>
      </w:r>
    </w:p>
    <w:p>
      <w:pPr>
        <w:spacing w:after="0"/>
        <w:ind w:left="0"/>
        <w:jc w:val="both"/>
      </w:pPr>
      <w:r>
        <w:rPr>
          <w:rFonts w:ascii="Times New Roman"/>
          <w:b w:val="false"/>
          <w:i w:val="false"/>
          <w:color w:val="000000"/>
          <w:sz w:val="28"/>
        </w:rPr>
        <w:t>
      3) carry out supervision of integrity, objectivity, reliability, sufficient details of the state legal statistics and special accounts, provided by the subjects of legal statistics and special accounts, as well as determine the method of gathering, registration, processing, accumulation, collection and storage of information in this scope;</w:t>
      </w:r>
    </w:p>
    <w:p>
      <w:pPr>
        <w:spacing w:after="0"/>
        <w:ind w:left="0"/>
        <w:jc w:val="both"/>
      </w:pPr>
      <w:r>
        <w:rPr>
          <w:rFonts w:ascii="Times New Roman"/>
          <w:b w:val="false"/>
          <w:i w:val="false"/>
          <w:color w:val="000000"/>
          <w:sz w:val="28"/>
        </w:rPr>
        <w:t>
      4) make legal statistical observances;</w:t>
      </w:r>
    </w:p>
    <w:p>
      <w:pPr>
        <w:spacing w:after="0"/>
        <w:ind w:left="0"/>
        <w:jc w:val="both"/>
      </w:pPr>
      <w:r>
        <w:rPr>
          <w:rFonts w:ascii="Times New Roman"/>
          <w:b w:val="false"/>
          <w:i w:val="false"/>
          <w:color w:val="000000"/>
          <w:sz w:val="28"/>
        </w:rPr>
        <w:t>
      5) carry out information and analytical activity in the scope of legal statistics and maintaining of special accounts;</w:t>
      </w:r>
    </w:p>
    <w:p>
      <w:pPr>
        <w:spacing w:after="0"/>
        <w:ind w:left="0"/>
        <w:jc w:val="both"/>
      </w:pPr>
      <w:r>
        <w:rPr>
          <w:rFonts w:ascii="Times New Roman"/>
          <w:b w:val="false"/>
          <w:i w:val="false"/>
          <w:color w:val="000000"/>
          <w:sz w:val="28"/>
        </w:rPr>
        <w:t>
      6) carries out registration and (or) keeps records of forms of state control, as well as supervision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interact with the subjects of legal statistics and special accounts in the framework of the implementation of the tasks of the authorized body;</w:t>
      </w:r>
    </w:p>
    <w:p>
      <w:pPr>
        <w:spacing w:after="0"/>
        <w:ind w:left="0"/>
        <w:jc w:val="both"/>
      </w:pPr>
      <w:r>
        <w:rPr>
          <w:rFonts w:ascii="Times New Roman"/>
          <w:b w:val="false"/>
          <w:i w:val="false"/>
          <w:color w:val="000000"/>
          <w:sz w:val="28"/>
        </w:rPr>
        <w:t>
      9) carry out international cooperation in the field of legal statistics and special accounts;</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develop statistical principles and standards, method in the scope of the state legal statistics and special accounts;</w:t>
      </w:r>
    </w:p>
    <w:p>
      <w:pPr>
        <w:spacing w:after="0"/>
        <w:ind w:left="0"/>
        <w:jc w:val="both"/>
      </w:pPr>
      <w:r>
        <w:rPr>
          <w:rFonts w:ascii="Times New Roman"/>
          <w:b w:val="false"/>
          <w:i w:val="false"/>
          <w:color w:val="000000"/>
          <w:sz w:val="28"/>
        </w:rPr>
        <w:t>
      12) develop the regulatory legal acts on issues of legal statistics and special accounts, compulsory for all subjects of legal statistics and special accounts;</w:t>
      </w:r>
    </w:p>
    <w:p>
      <w:pPr>
        <w:spacing w:after="0"/>
        <w:ind w:left="0"/>
        <w:jc w:val="both"/>
      </w:pPr>
      <w:r>
        <w:rPr>
          <w:rFonts w:ascii="Times New Roman"/>
          <w:b w:val="false"/>
          <w:i w:val="false"/>
          <w:color w:val="000000"/>
          <w:sz w:val="28"/>
        </w:rPr>
        <w:t>
      12-1) coordinate the registration and accounting of forms of state control, as well as supervision, provided for by the laws of the Republic of Kazakhstan;</w:t>
      </w:r>
    </w:p>
    <w:p>
      <w:pPr>
        <w:spacing w:after="0"/>
        <w:ind w:left="0"/>
        <w:jc w:val="both"/>
      </w:pPr>
      <w:r>
        <w:rPr>
          <w:rFonts w:ascii="Times New Roman"/>
          <w:b w:val="false"/>
          <w:i w:val="false"/>
          <w:color w:val="000000"/>
          <w:sz w:val="28"/>
        </w:rPr>
        <w:t>
      12-2) publish information on persons brought to criminal responsibility for committing offenses against sexual inviolability of minors;</w:t>
      </w:r>
    </w:p>
    <w:p>
      <w:pPr>
        <w:spacing w:after="0"/>
        <w:ind w:left="0"/>
        <w:jc w:val="both"/>
      </w:pPr>
      <w:r>
        <w:rPr>
          <w:rFonts w:ascii="Times New Roman"/>
          <w:b w:val="false"/>
          <w:i w:val="false"/>
          <w:color w:val="000000"/>
          <w:sz w:val="28"/>
        </w:rPr>
        <w:t xml:space="preserve">
      12-3) carry out the functions of the operator of digital systems for the generation of state legal statistics and the maintenance of special accounts, the system of information exchange of law enforcement, special state and other bodies, with respect to: </w:t>
      </w:r>
    </w:p>
    <w:p>
      <w:pPr>
        <w:spacing w:after="0"/>
        <w:ind w:left="0"/>
        <w:jc w:val="both"/>
      </w:pPr>
      <w:r>
        <w:rPr>
          <w:rFonts w:ascii="Times New Roman"/>
          <w:b w:val="false"/>
          <w:i w:val="false"/>
          <w:color w:val="000000"/>
          <w:sz w:val="28"/>
        </w:rPr>
        <w:t>
      ensuring compliance with uniform requirements in the spheres of digitalization and ensuring cybersecurity;</w:t>
      </w:r>
    </w:p>
    <w:p>
      <w:pPr>
        <w:spacing w:after="0"/>
        <w:ind w:left="0"/>
        <w:jc w:val="both"/>
      </w:pPr>
      <w:r>
        <w:rPr>
          <w:rFonts w:ascii="Times New Roman"/>
          <w:b w:val="false"/>
          <w:i w:val="false"/>
          <w:color w:val="000000"/>
          <w:sz w:val="28"/>
        </w:rPr>
        <w:t>
      implementation of the operation, maintenance, development, and monitoring;</w:t>
      </w:r>
    </w:p>
    <w:p>
      <w:pPr>
        <w:spacing w:after="0"/>
        <w:ind w:left="0"/>
        <w:jc w:val="both"/>
      </w:pPr>
      <w:r>
        <w:rPr>
          <w:rFonts w:ascii="Times New Roman"/>
          <w:b w:val="false"/>
          <w:i w:val="false"/>
          <w:color w:val="000000"/>
          <w:sz w:val="28"/>
        </w:rPr>
        <w:t>
      ensuring uninterrupted and proper functioning, as well as protection;</w:t>
      </w:r>
    </w:p>
    <w:p>
      <w:pPr>
        <w:spacing w:after="0"/>
        <w:ind w:left="0"/>
        <w:jc w:val="both"/>
      </w:pPr>
      <w:r>
        <w:rPr>
          <w:rFonts w:ascii="Times New Roman"/>
          <w:b w:val="false"/>
          <w:i w:val="false"/>
          <w:color w:val="000000"/>
          <w:sz w:val="28"/>
        </w:rPr>
        <w:t>
      ensuring the security of storage of digital resources;</w:t>
      </w:r>
    </w:p>
    <w:p>
      <w:pPr>
        <w:spacing w:after="0"/>
        <w:ind w:left="0"/>
        <w:jc w:val="both"/>
      </w:pPr>
      <w:r>
        <w:rPr>
          <w:rFonts w:ascii="Times New Roman"/>
          <w:b w:val="false"/>
          <w:i w:val="false"/>
          <w:color w:val="000000"/>
          <w:sz w:val="28"/>
        </w:rPr>
        <w:t>
      ensuring prompt response to identified shortcomings and taking measures to eliminate them;</w:t>
      </w:r>
    </w:p>
    <w:p>
      <w:pPr>
        <w:spacing w:after="0"/>
        <w:ind w:left="0"/>
        <w:jc w:val="both"/>
      </w:pPr>
      <w:r>
        <w:rPr>
          <w:rFonts w:ascii="Times New Roman"/>
          <w:b w:val="false"/>
          <w:i w:val="false"/>
          <w:color w:val="000000"/>
          <w:sz w:val="28"/>
        </w:rPr>
        <w:t>
      12-4) determine officials responsible for the operation, administration, use of digital systems for the generation of state legal statistics and the maintenance of maintenance of special accounts, the system of information exchange of law enforcement, special state and other bodies;</w:t>
      </w:r>
    </w:p>
    <w:p>
      <w:pPr>
        <w:spacing w:after="0"/>
        <w:ind w:left="0"/>
        <w:jc w:val="both"/>
      </w:pPr>
      <w:r>
        <w:rPr>
          <w:rFonts w:ascii="Times New Roman"/>
          <w:b w:val="false"/>
          <w:i w:val="false"/>
          <w:color w:val="000000"/>
          <w:sz w:val="28"/>
        </w:rPr>
        <w:t xml:space="preserve">
      12-5) ensure the operation of geographic information maps of the state digital legal statistical system; </w:t>
      </w:r>
    </w:p>
    <w:p>
      <w:pPr>
        <w:spacing w:after="0"/>
        <w:ind w:left="0"/>
        <w:jc w:val="both"/>
      </w:pPr>
      <w:r>
        <w:rPr>
          <w:rFonts w:ascii="Times New Roman"/>
          <w:b w:val="false"/>
          <w:i w:val="false"/>
          <w:color w:val="000000"/>
          <w:sz w:val="28"/>
        </w:rPr>
        <w:t>
      12-6) carry out acceptance, issue, familiarization, storage, and destruction of terminated criminal cases;</w:t>
      </w:r>
    </w:p>
    <w:p>
      <w:pPr>
        <w:spacing w:after="0"/>
        <w:ind w:left="0"/>
        <w:jc w:val="both"/>
      </w:pPr>
      <w:r>
        <w:rPr>
          <w:rFonts w:ascii="Times New Roman"/>
          <w:b w:val="false"/>
          <w:i w:val="false"/>
          <w:color w:val="000000"/>
          <w:sz w:val="28"/>
        </w:rPr>
        <w:t>
      12-7) develop and approve the forms of acts of state control and orders to eliminate the identified violations, provided for by the Entrepreneurial Code of the Republic of Kazakhstan;</w:t>
      </w:r>
    </w:p>
    <w:p>
      <w:pPr>
        <w:spacing w:after="0"/>
        <w:ind w:left="0"/>
        <w:jc w:val="both"/>
      </w:pPr>
      <w:r>
        <w:rPr>
          <w:rFonts w:ascii="Times New Roman"/>
          <w:b w:val="false"/>
          <w:i w:val="false"/>
          <w:color w:val="000000"/>
          <w:sz w:val="28"/>
        </w:rPr>
        <w:t>
      12-8) makes proposals on improving the procedure for conducting state control and supervision to the regulatory state bodies;</w:t>
      </w:r>
    </w:p>
    <w:p>
      <w:pPr>
        <w:spacing w:after="0"/>
        <w:ind w:left="0"/>
        <w:jc w:val="both"/>
      </w:pPr>
      <w:r>
        <w:rPr>
          <w:rFonts w:ascii="Times New Roman"/>
          <w:b w:val="false"/>
          <w:i w:val="false"/>
          <w:color w:val="000000"/>
          <w:sz w:val="28"/>
        </w:rPr>
        <w:t xml:space="preserve">
      12-9) introduce digital technologies into the processes of investigation of criminal cases, proceedings on cases of administrative offences, registration and (or) recording of forms of state control, as well as supervision, provided for by the laws of the Republic of Kazakhstan; </w:t>
      </w:r>
    </w:p>
    <w:p>
      <w:pPr>
        <w:spacing w:after="0"/>
        <w:ind w:left="0"/>
        <w:jc w:val="both"/>
      </w:pPr>
      <w:r>
        <w:rPr>
          <w:rFonts w:ascii="Times New Roman"/>
          <w:b w:val="false"/>
          <w:i w:val="false"/>
          <w:color w:val="000000"/>
          <w:sz w:val="28"/>
        </w:rPr>
        <w:t>
      12-10) conduct an operational assessment for the consideration of applications;</w:t>
      </w:r>
    </w:p>
    <w:p>
      <w:pPr>
        <w:spacing w:after="0"/>
        <w:ind w:left="0"/>
        <w:jc w:val="both"/>
      </w:pPr>
      <w:r>
        <w:rPr>
          <w:rFonts w:ascii="Times New Roman"/>
          <w:b w:val="false"/>
          <w:i w:val="false"/>
          <w:color w:val="000000"/>
          <w:sz w:val="28"/>
        </w:rPr>
        <w:t>
      12-11) provide public services to individuals and legal entities;</w:t>
      </w:r>
    </w:p>
    <w:p>
      <w:pPr>
        <w:spacing w:after="0"/>
        <w:ind w:left="0"/>
        <w:jc w:val="both"/>
      </w:pPr>
      <w:r>
        <w:rPr>
          <w:rFonts w:ascii="Times New Roman"/>
          <w:b w:val="false"/>
          <w:i w:val="false"/>
          <w:color w:val="000000"/>
          <w:sz w:val="28"/>
        </w:rPr>
        <w:t>
      12-12) carry out forecasting and analytical activities for the identification of criminal threats;</w:t>
      </w:r>
    </w:p>
    <w:p>
      <w:pPr>
        <w:spacing w:after="0"/>
        <w:ind w:left="0"/>
        <w:jc w:val="both"/>
      </w:pPr>
      <w:r>
        <w:rPr>
          <w:rFonts w:ascii="Times New Roman"/>
          <w:b w:val="false"/>
          <w:i w:val="false"/>
          <w:color w:val="000000"/>
          <w:sz w:val="28"/>
        </w:rPr>
        <w:t>
      13) carry out other functions, provided by this Law, other Laws of the Republic of Kazakhstan and acts of the President of the Republic of Kazakhstan.</w:t>
      </w:r>
    </w:p>
    <w:p>
      <w:pPr>
        <w:spacing w:after="0"/>
        <w:ind w:left="0"/>
        <w:jc w:val="both"/>
      </w:pPr>
      <w:r>
        <w:rPr>
          <w:rFonts w:ascii="Times New Roman"/>
          <w:b w:val="false"/>
          <w:i w:val="false"/>
          <w:color w:val="000000"/>
          <w:sz w:val="28"/>
        </w:rPr>
        <w:t>
      The department with territorial bodies and bodies equivalent to them shall carry out its activities within the competence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05.07.2011 № 452-IV (shall be enforced from 13.10.2011); dated 03.07.2013 № 124-V (shall be enforced upon expiry of ten calendar days after its first official publication); dated 29.12.2014 № 269-V (shall be enforced from 01.01.2015); dated 24.11.2015 № 419-V (shall be enforced from 01.01.2016); dated 28.12.2016 № 36-VІ (shall be enforced upon expiry of two months after the day its first official publication); dated 03.07.2017 № 84-VI (shall be enforced upon expiry of ten calendar days after the day its first official publication); dated 24.05.2018 № 156-VI (shall be enforced upon expiry of ten calendar days after the day of its first official publication); dated 05.11.2022 № 157-VII (see Article 3 for the procedure of entry into force); dated 12.02.2026 № 263-VIII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Rights and obligations of the authorized body</w:t>
      </w:r>
    </w:p>
    <w:p>
      <w:pPr>
        <w:spacing w:after="0"/>
        <w:ind w:left="0"/>
        <w:jc w:val="both"/>
      </w:pPr>
      <w:r>
        <w:rPr>
          <w:rFonts w:ascii="Times New Roman"/>
          <w:b w:val="false"/>
          <w:i w:val="false"/>
          <w:color w:val="ff0000"/>
          <w:sz w:val="28"/>
        </w:rPr>
        <w:t>
      Footnote. The title of Article 7 as amended by the Law of the Republic of Kazakhstan dated 05.11. 2022 № 157-VII (see Article 3 for the procedure of entry into force).</w:t>
      </w:r>
    </w:p>
    <w:bookmarkStart w:name="z206" w:id="31"/>
    <w:p>
      <w:pPr>
        <w:spacing w:after="0"/>
        <w:ind w:left="0"/>
        <w:jc w:val="both"/>
      </w:pPr>
      <w:r>
        <w:rPr>
          <w:rFonts w:ascii="Times New Roman"/>
          <w:b w:val="false"/>
          <w:i w:val="false"/>
          <w:color w:val="000000"/>
          <w:sz w:val="28"/>
        </w:rPr>
        <w:t>
      1. The authorized body, within its powers, shall have the right to:</w:t>
      </w:r>
    </w:p>
    <w:bookmarkEnd w:id="31"/>
    <w:p>
      <w:pPr>
        <w:spacing w:after="0"/>
        <w:ind w:left="0"/>
        <w:jc w:val="both"/>
      </w:pPr>
      <w:r>
        <w:rPr>
          <w:rFonts w:ascii="Times New Roman"/>
          <w:b w:val="false"/>
          <w:i w:val="false"/>
          <w:color w:val="000000"/>
          <w:sz w:val="28"/>
        </w:rPr>
        <w:t>
      1) receive legal statistical information without compensation from the subjects of legal statistics and special accounts on issues of the state legal statistics and maintaining of special accounts, departmental reporting, documents and forms of primary accounting, as well as other information for production of statistical information and maintaining of special accounts;</w:t>
      </w:r>
    </w:p>
    <w:p>
      <w:pPr>
        <w:spacing w:after="0"/>
        <w:ind w:left="0"/>
        <w:jc w:val="both"/>
      </w:pPr>
      <w:r>
        <w:rPr>
          <w:rFonts w:ascii="Times New Roman"/>
          <w:b w:val="false"/>
          <w:i w:val="false"/>
          <w:color w:val="000000"/>
          <w:sz w:val="28"/>
        </w:rPr>
        <w:t>
      2) carry out supervision over the integrity, objectivity, reliability, and sufficiency of legal statistical information provided by the subjects of legal statistics and special accounts, without interfering in their activities not related to the formation of state legal statistics and maintaining special accounts;</w:t>
      </w:r>
    </w:p>
    <w:p>
      <w:pPr>
        <w:spacing w:after="0"/>
        <w:ind w:left="0"/>
        <w:jc w:val="both"/>
      </w:pPr>
      <w:r>
        <w:rPr>
          <w:rFonts w:ascii="Times New Roman"/>
          <w:b w:val="false"/>
          <w:i w:val="false"/>
          <w:color w:val="000000"/>
          <w:sz w:val="28"/>
        </w:rPr>
        <w:t xml:space="preserve">
      3) conduct verification of compliance with the law, analysis of the state of law, and assessment of acts that have entered into force in the field of state legal statistics and special accounts; </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refuses to register acts on the appointment of inspections, preventive control with a visit to the subject (object) of control and supervision and other forms of state control, as well as supervision provided for by the laws of the Republic of Kazakhstan, subject to registration with the authorized body, in cases of violations of the legislation of the Republic of Kazakhstan during their appointment;</w:t>
      </w:r>
    </w:p>
    <w:p>
      <w:pPr>
        <w:spacing w:after="0"/>
        <w:ind w:left="0"/>
        <w:jc w:val="both"/>
      </w:pPr>
      <w:r>
        <w:rPr>
          <w:rFonts w:ascii="Times New Roman"/>
          <w:b w:val="false"/>
          <w:i w:val="false"/>
          <w:color w:val="000000"/>
          <w:sz w:val="28"/>
        </w:rPr>
        <w:t>
      5-1) provide access to legal statistical information in ways not prohibited by the legislation of the Republic of Kazakhstan;</w:t>
      </w:r>
    </w:p>
    <w:p>
      <w:pPr>
        <w:spacing w:after="0"/>
        <w:ind w:left="0"/>
        <w:jc w:val="both"/>
      </w:pPr>
      <w:r>
        <w:rPr>
          <w:rFonts w:ascii="Times New Roman"/>
          <w:b w:val="false"/>
          <w:i w:val="false"/>
          <w:color w:val="000000"/>
          <w:sz w:val="28"/>
        </w:rPr>
        <w:t>
      5-2) develop and submit proposals to entities responsible for legal statistics and special accounts based on the results of predictive and analytical activities aimed at identifying criminal threats;</w:t>
      </w:r>
    </w:p>
    <w:p>
      <w:pPr>
        <w:spacing w:after="0"/>
        <w:ind w:left="0"/>
        <w:jc w:val="both"/>
      </w:pPr>
      <w:r>
        <w:rPr>
          <w:rFonts w:ascii="Times New Roman"/>
          <w:b w:val="false"/>
          <w:i w:val="false"/>
          <w:color w:val="000000"/>
          <w:sz w:val="28"/>
        </w:rPr>
        <w:t>
      6) carry out other rights in accordance with the Laws of the Republic of Kazakhstan.</w:t>
      </w:r>
    </w:p>
    <w:p>
      <w:pPr>
        <w:spacing w:after="0"/>
        <w:ind w:left="0"/>
        <w:jc w:val="both"/>
      </w:pPr>
      <w:r>
        <w:rPr>
          <w:rFonts w:ascii="Times New Roman"/>
          <w:b w:val="false"/>
          <w:i w:val="false"/>
          <w:color w:val="000000"/>
          <w:sz w:val="28"/>
        </w:rPr>
        <w:t>
      2. The authorized body, within its powers, shall be obliged to carry out:</w:t>
      </w:r>
    </w:p>
    <w:p>
      <w:pPr>
        <w:spacing w:after="0"/>
        <w:ind w:left="0"/>
        <w:jc w:val="both"/>
      </w:pPr>
      <w:r>
        <w:rPr>
          <w:rFonts w:ascii="Times New Roman"/>
          <w:b w:val="false"/>
          <w:i w:val="false"/>
          <w:color w:val="000000"/>
          <w:sz w:val="28"/>
        </w:rPr>
        <w:t>
      1) gathering, processing, accumulation, collection and updating of information in the scope of the state legal statistics and maintaining of special accounts;</w:t>
      </w:r>
    </w:p>
    <w:p>
      <w:pPr>
        <w:spacing w:after="0"/>
        <w:ind w:left="0"/>
        <w:jc w:val="both"/>
      </w:pPr>
      <w:r>
        <w:rPr>
          <w:rFonts w:ascii="Times New Roman"/>
          <w:b w:val="false"/>
          <w:i w:val="false"/>
          <w:color w:val="000000"/>
          <w:sz w:val="28"/>
        </w:rPr>
        <w:t>
      2) coordination and approval of program of legal statistical observations, conducted with central executive bodies, carrying out management of the state statistics;</w:t>
      </w:r>
    </w:p>
    <w:p>
      <w:pPr>
        <w:spacing w:after="0"/>
        <w:ind w:left="0"/>
        <w:jc w:val="both"/>
      </w:pPr>
      <w:r>
        <w:rPr>
          <w:rFonts w:ascii="Times New Roman"/>
          <w:b w:val="false"/>
          <w:i w:val="false"/>
          <w:color w:val="000000"/>
          <w:sz w:val="28"/>
        </w:rPr>
        <w:t>
      3) provision of legal statistical information of the state bodies;</w:t>
      </w:r>
    </w:p>
    <w:p>
      <w:pPr>
        <w:spacing w:after="0"/>
        <w:ind w:left="0"/>
        <w:jc w:val="both"/>
      </w:pPr>
      <w:r>
        <w:rPr>
          <w:rFonts w:ascii="Times New Roman"/>
          <w:b w:val="false"/>
          <w:i w:val="false"/>
          <w:color w:val="000000"/>
          <w:sz w:val="28"/>
        </w:rPr>
        <w:t>
      4) provision of legal statistical information, details of special accounts of subjects of legal statistics and special accounts on a gratuitous base within the limits, volumes and terms, which are established by the regulatory legal acts of the Republic of Kazakhstan;</w:t>
      </w:r>
    </w:p>
    <w:p>
      <w:pPr>
        <w:spacing w:after="0"/>
        <w:ind w:left="0"/>
        <w:jc w:val="both"/>
      </w:pPr>
      <w:r>
        <w:rPr>
          <w:rFonts w:ascii="Times New Roman"/>
          <w:b w:val="false"/>
          <w:i w:val="false"/>
          <w:color w:val="000000"/>
          <w:sz w:val="28"/>
        </w:rPr>
        <w:t>
      5) information services of individuals and legal entities within the limits, volumes and terms, which are established by the regulatory legal acts of the Republic of Kazakhstan, at the expense of funds, received in the republican budget in accordance with the legislation of the Republic of Kazakhstan;</w:t>
      </w:r>
    </w:p>
    <w:p>
      <w:pPr>
        <w:spacing w:after="0"/>
        <w:ind w:left="0"/>
        <w:jc w:val="both"/>
      </w:pPr>
      <w:r>
        <w:rPr>
          <w:rFonts w:ascii="Times New Roman"/>
          <w:b w:val="false"/>
          <w:i w:val="false"/>
          <w:color w:val="000000"/>
          <w:sz w:val="28"/>
        </w:rPr>
        <w:t>
      6) the safety of the information received, constituting state secrets, personal data, and other secrets protected by the law;</w:t>
      </w:r>
    </w:p>
    <w:p>
      <w:pPr>
        <w:spacing w:after="0"/>
        <w:ind w:left="0"/>
        <w:jc w:val="both"/>
      </w:pPr>
      <w:r>
        <w:rPr>
          <w:rFonts w:ascii="Times New Roman"/>
          <w:b w:val="false"/>
          <w:i w:val="false"/>
          <w:color w:val="000000"/>
          <w:sz w:val="28"/>
        </w:rPr>
        <w:t>
      7) protect digital systems from unauthorized access, corruption, or destruction of data on objects of legal statistics and special accounts;</w:t>
      </w:r>
    </w:p>
    <w:p>
      <w:pPr>
        <w:spacing w:after="0"/>
        <w:ind w:left="0"/>
        <w:jc w:val="both"/>
      </w:pPr>
      <w:r>
        <w:rPr>
          <w:rFonts w:ascii="Times New Roman"/>
          <w:b w:val="false"/>
          <w:i w:val="false"/>
          <w:color w:val="000000"/>
          <w:sz w:val="28"/>
        </w:rPr>
        <w:t>
      8) observance of rights and legal interests of person and citizen, legal entities and the state upon formation of the state legal statistics and maintaining of special accounts;</w:t>
      </w:r>
    </w:p>
    <w:p>
      <w:pPr>
        <w:spacing w:after="0"/>
        <w:ind w:left="0"/>
        <w:jc w:val="both"/>
      </w:pPr>
      <w:r>
        <w:rPr>
          <w:rFonts w:ascii="Times New Roman"/>
          <w:b w:val="false"/>
          <w:i w:val="false"/>
          <w:color w:val="000000"/>
          <w:sz w:val="28"/>
        </w:rPr>
        <w:t>
      9) provide, upon request by the authorized financial monitoring body, information from its own digital systems in accordance with the legislation of the Republic of Kazakhstan on combating the legalization (laundering) of proceeds from crime, the financing of terrorism, and the financing of the proliferation of weapons of mass destruction;</w:t>
      </w:r>
    </w:p>
    <w:p>
      <w:pPr>
        <w:spacing w:after="0"/>
        <w:ind w:left="0"/>
        <w:jc w:val="both"/>
      </w:pPr>
      <w:r>
        <w:rPr>
          <w:rFonts w:ascii="Times New Roman"/>
          <w:b w:val="false"/>
          <w:i w:val="false"/>
          <w:color w:val="000000"/>
          <w:sz w:val="28"/>
        </w:rPr>
        <w:t>
      10) perform other duties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28.08.2009 № 192-IV (shall be enforced from 08.03.2010); dated 19.03.2010 № 258-IV; dated 28.12.2011 № 522-IV (shall be enforced upon expiry of ten calendar days after its first official publication); dated 10.06.2014 № 206-V (shall be enforced upon expiry of ten calendar days after its first official publication); dated 25.06.2020 № 347-VI (shall be enforced upon expiry of ten calendar days after the day of its first official publication); dated 05.11.2022 № 157-VII (see Article 3 for the procedure of entry into force); dated 19.09.2025 № 219-VIII (effective sixty calendar days after the date of its first official publication); dated 12.02.2026 № 263-VIII (shall be enforced upon expiry of sixty calendar days after the day of its first official publication).</w:t>
      </w:r>
      <w:r>
        <w:br/>
      </w:r>
      <w:r>
        <w:rPr>
          <w:rFonts w:ascii="Times New Roman"/>
          <w:b w:val="false"/>
          <w:i w:val="false"/>
          <w:color w:val="000000"/>
          <w:sz w:val="28"/>
        </w:rPr>
        <w:t>
</w:t>
      </w:r>
    </w:p>
    <w:bookmarkStart w:name="z207" w:id="32"/>
    <w:p>
      <w:pPr>
        <w:spacing w:after="0"/>
        <w:ind w:left="0"/>
        <w:jc w:val="left"/>
      </w:pPr>
      <w:r>
        <w:rPr>
          <w:rFonts w:ascii="Times New Roman"/>
          <w:b/>
          <w:i w:val="false"/>
          <w:color w:val="000000"/>
        </w:rPr>
        <w:t xml:space="preserve"> Article 8. Rights and obligations of subjects of legal statistics and special accounts</w:t>
      </w:r>
    </w:p>
    <w:bookmarkEnd w:id="32"/>
    <w:bookmarkStart w:name="z208" w:id="33"/>
    <w:p>
      <w:pPr>
        <w:spacing w:after="0"/>
        <w:ind w:left="0"/>
        <w:jc w:val="both"/>
      </w:pPr>
      <w:r>
        <w:rPr>
          <w:rFonts w:ascii="Times New Roman"/>
          <w:b w:val="false"/>
          <w:i w:val="false"/>
          <w:color w:val="000000"/>
          <w:sz w:val="28"/>
        </w:rPr>
        <w:t xml:space="preserve">
      1. Subjects of legal statistics and special accounts within their powers shall have a right to: </w:t>
      </w:r>
    </w:p>
    <w:bookmarkEnd w:id="33"/>
    <w:p>
      <w:pPr>
        <w:spacing w:after="0"/>
        <w:ind w:left="0"/>
        <w:jc w:val="both"/>
      </w:pPr>
      <w:r>
        <w:rPr>
          <w:rFonts w:ascii="Times New Roman"/>
          <w:b w:val="false"/>
          <w:i w:val="false"/>
          <w:color w:val="000000"/>
          <w:sz w:val="28"/>
        </w:rPr>
        <w:t xml:space="preserve">
      1) make suggestions on measures on improvement of the state legal statistics and special accounts; </w:t>
      </w:r>
    </w:p>
    <w:p>
      <w:pPr>
        <w:spacing w:after="0"/>
        <w:ind w:left="0"/>
        <w:jc w:val="both"/>
      </w:pPr>
      <w:r>
        <w:rPr>
          <w:rFonts w:ascii="Times New Roman"/>
          <w:b w:val="false"/>
          <w:i w:val="false"/>
          <w:color w:val="000000"/>
          <w:sz w:val="28"/>
        </w:rPr>
        <w:t>
      2) to carry out departmental legal statistical observations and to conduct operational, departmental accounts to ensure operational search, counterintelligence and official activities, in accordance with the legislation of the Republic of Kazakhstan.</w:t>
      </w:r>
    </w:p>
    <w:bookmarkStart w:name="z209" w:id="34"/>
    <w:p>
      <w:pPr>
        <w:spacing w:after="0"/>
        <w:ind w:left="0"/>
        <w:jc w:val="both"/>
      </w:pPr>
      <w:r>
        <w:rPr>
          <w:rFonts w:ascii="Times New Roman"/>
          <w:b w:val="false"/>
          <w:i w:val="false"/>
          <w:color w:val="000000"/>
          <w:sz w:val="28"/>
        </w:rPr>
        <w:t>
      2. Subjects of legal statistics and special accounts shall be obliged to:</w:t>
      </w:r>
    </w:p>
    <w:bookmarkEnd w:id="34"/>
    <w:p>
      <w:pPr>
        <w:spacing w:after="0"/>
        <w:ind w:left="0"/>
        <w:jc w:val="both"/>
      </w:pPr>
      <w:r>
        <w:rPr>
          <w:rFonts w:ascii="Times New Roman"/>
          <w:b w:val="false"/>
          <w:i w:val="false"/>
          <w:color w:val="000000"/>
          <w:sz w:val="28"/>
        </w:rPr>
        <w:t>
      1) provide the authorized body with information accounting documents, other necessary materials and information in the manner, limits, volumes and within the time limits established by the authorized body;</w:t>
      </w:r>
    </w:p>
    <w:p>
      <w:pPr>
        <w:spacing w:after="0"/>
        <w:ind w:left="0"/>
        <w:jc w:val="both"/>
      </w:pPr>
      <w:r>
        <w:rPr>
          <w:rFonts w:ascii="Times New Roman"/>
          <w:b w:val="false"/>
          <w:i w:val="false"/>
          <w:color w:val="000000"/>
          <w:sz w:val="28"/>
        </w:rPr>
        <w:t>
      2) provide integrity, objectivity, reliability and sufficiency of legal statistical information and carry out control of completeness and reliability of representation of legal statistical information within their powers;</w:t>
      </w:r>
    </w:p>
    <w:p>
      <w:pPr>
        <w:spacing w:after="0"/>
        <w:ind w:left="0"/>
        <w:jc w:val="both"/>
      </w:pPr>
      <w:r>
        <w:rPr>
          <w:rFonts w:ascii="Times New Roman"/>
          <w:b w:val="false"/>
          <w:i w:val="false"/>
          <w:color w:val="000000"/>
          <w:sz w:val="28"/>
        </w:rPr>
        <w:t>
      3) to ensure the safekeeping of received information constituting state secrets, personal data and other secrets protected by law, as well as digital resources obtained from the digital systems for generating state legal statistics and maintaining special accounts, and from the information exchange system of law enforcement, special state and other bodies;</w:t>
      </w:r>
    </w:p>
    <w:p>
      <w:pPr>
        <w:spacing w:after="0"/>
        <w:ind w:left="0"/>
        <w:jc w:val="both"/>
      </w:pPr>
      <w:r>
        <w:rPr>
          <w:rFonts w:ascii="Times New Roman"/>
          <w:b w:val="false"/>
          <w:i w:val="false"/>
          <w:color w:val="000000"/>
          <w:sz w:val="28"/>
        </w:rPr>
        <w:t>
      4) register acts on the appointment of inspections, preventive control with a visit to the subject (object) of control and supervision and other forms of state control, as well as supervision, provided for by the laws of the Republic of Kazakhstan, subject to registration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 as amended by the Laws of the Republic of Kazakhstan dated 24.11.2015 </w:t>
      </w:r>
      <w:r>
        <w:rPr>
          <w:rFonts w:ascii="Times New Roman"/>
          <w:b w:val="false"/>
          <w:i w:val="false"/>
          <w:color w:val="000000"/>
          <w:sz w:val="28"/>
        </w:rPr>
        <w:t>№ 419-V</w:t>
      </w:r>
      <w:r>
        <w:rPr>
          <w:rFonts w:ascii="Times New Roman"/>
          <w:b w:val="false"/>
          <w:i w:val="false"/>
          <w:color w:val="ff0000"/>
          <w:sz w:val="28"/>
        </w:rPr>
        <w:t xml:space="preserve"> (shall be enforced from 01.01.2016); dated 28.12.2016 </w:t>
      </w:r>
      <w:r>
        <w:rPr>
          <w:rFonts w:ascii="Times New Roman"/>
          <w:b w:val="false"/>
          <w:i w:val="false"/>
          <w:color w:val="000000"/>
          <w:sz w:val="28"/>
        </w:rPr>
        <w:t>№ 36-VІ</w:t>
      </w:r>
      <w:r>
        <w:rPr>
          <w:rFonts w:ascii="Times New Roman"/>
          <w:b w:val="false"/>
          <w:i w:val="false"/>
          <w:color w:val="ff0000"/>
          <w:sz w:val="28"/>
        </w:rPr>
        <w:t xml:space="preserve"> (shall be enforced upon expiry of two months after the day its first official publication); dated 25.06.2020 № 347-VI (shall be enforced upon expiry of ten calendar days after the day of its first official publication); dated 05.11.2022 № 157-VII (see Article 3 for the procedure of entry into force); dated 12.02.2026 № 263-VIII (shall be enforced upon expiry of sixty calendar days after the day of its first official publication).</w:t>
      </w:r>
      <w:r>
        <w:br/>
      </w:r>
      <w:r>
        <w:rPr>
          <w:rFonts w:ascii="Times New Roman"/>
          <w:b w:val="false"/>
          <w:i w:val="false"/>
          <w:color w:val="000000"/>
          <w:sz w:val="28"/>
        </w:rPr>
        <w:t>
</w:t>
      </w:r>
    </w:p>
    <w:bookmarkStart w:name="z210" w:id="35"/>
    <w:p>
      <w:pPr>
        <w:spacing w:after="0"/>
        <w:ind w:left="0"/>
        <w:jc w:val="left"/>
      </w:pPr>
      <w:r>
        <w:rPr>
          <w:rFonts w:ascii="Times New Roman"/>
          <w:b/>
          <w:i w:val="false"/>
          <w:color w:val="000000"/>
        </w:rPr>
        <w:t xml:space="preserve"> Article 9. Guarantees of rights of individuals and legal entities</w:t>
      </w:r>
    </w:p>
    <w:bookmarkEnd w:id="35"/>
    <w:bookmarkStart w:name="z211" w:id="36"/>
    <w:p>
      <w:pPr>
        <w:spacing w:after="0"/>
        <w:ind w:left="0"/>
        <w:jc w:val="both"/>
      </w:pPr>
      <w:r>
        <w:rPr>
          <w:rFonts w:ascii="Times New Roman"/>
          <w:b w:val="false"/>
          <w:i w:val="false"/>
          <w:color w:val="000000"/>
          <w:sz w:val="28"/>
        </w:rPr>
        <w:t>
      1. In the course of registration, accumulation, processing, storage, and provision of legal statistical information, the authorized body shall take measures provided for by the legislation of the Republic of Kazakhstan on the protection of information constituting state secrets, personal data, and other secrets protected by the law.</w:t>
      </w:r>
    </w:p>
    <w:bookmarkEnd w:id="36"/>
    <w:bookmarkStart w:name="z212" w:id="37"/>
    <w:p>
      <w:pPr>
        <w:spacing w:after="0"/>
        <w:ind w:left="0"/>
        <w:jc w:val="both"/>
      </w:pPr>
      <w:r>
        <w:rPr>
          <w:rFonts w:ascii="Times New Roman"/>
          <w:b w:val="false"/>
          <w:i w:val="false"/>
          <w:color w:val="000000"/>
          <w:sz w:val="28"/>
        </w:rPr>
        <w:t>
      2. Legal statistical information on particular events, processes and persons, constituting the data of investigation and interrogation shall not subject to disclosure. It may be made public with permission of investigator, interrogating officer, prosecutor and court to the amount in which they will be recognized by them as possible, if it is not contrary to the interests of the investigation and not related with violation of rights, freedoms and legally protected interests of other persons.</w:t>
      </w:r>
    </w:p>
    <w:bookmarkEnd w:id="37"/>
    <w:bookmarkStart w:name="z213" w:id="38"/>
    <w:p>
      <w:pPr>
        <w:spacing w:after="0"/>
        <w:ind w:left="0"/>
        <w:jc w:val="both"/>
      </w:pPr>
      <w:r>
        <w:rPr>
          <w:rFonts w:ascii="Times New Roman"/>
          <w:b w:val="false"/>
          <w:i w:val="false"/>
          <w:color w:val="000000"/>
          <w:sz w:val="28"/>
        </w:rPr>
        <w:t>
      3. The safety of all primary legal statistical information, provided to the authorized body shall be provided for the purposes of observation of rights and legal interests of person and citizen, legal entities and the state.</w:t>
      </w:r>
    </w:p>
    <w:bookmarkEnd w:id="38"/>
    <w:bookmarkStart w:name="z214" w:id="39"/>
    <w:p>
      <w:pPr>
        <w:spacing w:after="0"/>
        <w:ind w:left="0"/>
        <w:jc w:val="both"/>
      </w:pPr>
      <w:r>
        <w:rPr>
          <w:rFonts w:ascii="Times New Roman"/>
          <w:b w:val="false"/>
          <w:i w:val="false"/>
          <w:color w:val="000000"/>
          <w:sz w:val="28"/>
        </w:rPr>
        <w:t>
      4. The authorized body shall be obliged to provide each citizen with the opportunity to get acquainted with details, affecting its rights, freedoms and interests, containing in relation with it in the special accounts.</w:t>
      </w:r>
    </w:p>
    <w:bookmarkEnd w:id="39"/>
    <w:bookmarkStart w:name="z215" w:id="40"/>
    <w:p>
      <w:pPr>
        <w:spacing w:after="0"/>
        <w:ind w:left="0"/>
        <w:jc w:val="both"/>
      </w:pPr>
      <w:r>
        <w:rPr>
          <w:rFonts w:ascii="Times New Roman"/>
          <w:b w:val="false"/>
          <w:i w:val="false"/>
          <w:color w:val="000000"/>
          <w:sz w:val="28"/>
        </w:rPr>
        <w:t>
      5. The fact of illegal entering of details on it in the special accounts may be appealed in the manner established by the legislation of the Republic of Kazakhstan.</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bookmarkStart w:name="z216" w:id="41"/>
    <w:p>
      <w:pPr>
        <w:spacing w:after="0"/>
        <w:ind w:left="0"/>
        <w:jc w:val="left"/>
      </w:pPr>
      <w:r>
        <w:rPr>
          <w:rFonts w:ascii="Times New Roman"/>
          <w:b/>
          <w:i w:val="false"/>
          <w:color w:val="000000"/>
        </w:rPr>
        <w:t xml:space="preserve"> Article 10. Financing of statistical works</w:t>
      </w:r>
    </w:p>
    <w:bookmarkEnd w:id="41"/>
    <w:p>
      <w:pPr>
        <w:spacing w:after="0"/>
        <w:ind w:left="0"/>
        <w:jc w:val="both"/>
      </w:pPr>
      <w:r>
        <w:rPr>
          <w:rFonts w:ascii="Times New Roman"/>
          <w:b w:val="false"/>
          <w:i w:val="false"/>
          <w:color w:val="000000"/>
          <w:sz w:val="28"/>
        </w:rPr>
        <w:t>
      Statistical works performed by the authorized body shall be financed from the republican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bookmarkStart w:name="z217" w:id="42"/>
    <w:p>
      <w:pPr>
        <w:spacing w:after="0"/>
        <w:ind w:left="0"/>
        <w:jc w:val="left"/>
      </w:pPr>
      <w:r>
        <w:rPr>
          <w:rFonts w:ascii="Times New Roman"/>
          <w:b/>
          <w:i w:val="false"/>
          <w:color w:val="000000"/>
        </w:rPr>
        <w:t xml:space="preserve"> Article 11. Legal record registration</w:t>
      </w:r>
    </w:p>
    <w:bookmarkEnd w:id="42"/>
    <w:p>
      <w:pPr>
        <w:spacing w:after="0"/>
        <w:ind w:left="0"/>
        <w:jc w:val="both"/>
      </w:pPr>
      <w:r>
        <w:rPr>
          <w:rFonts w:ascii="Times New Roman"/>
          <w:b w:val="false"/>
          <w:i w:val="false"/>
          <w:color w:val="000000"/>
          <w:sz w:val="28"/>
        </w:rPr>
        <w:t>
      Legal accounting registration shall be carried out by the authorized body by receiving, accounting, and systematizing civil law, criminal law and administrative law documented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bookmarkStart w:name="z218" w:id="43"/>
    <w:p>
      <w:pPr>
        <w:spacing w:after="0"/>
        <w:ind w:left="0"/>
        <w:jc w:val="left"/>
      </w:pPr>
      <w:r>
        <w:rPr>
          <w:rFonts w:ascii="Times New Roman"/>
          <w:b/>
          <w:i w:val="false"/>
          <w:color w:val="000000"/>
        </w:rPr>
        <w:t xml:space="preserve"> Article 12. Assignment and maintaining of special accounts</w:t>
      </w:r>
    </w:p>
    <w:bookmarkEnd w:id="43"/>
    <w:bookmarkStart w:name="z219" w:id="44"/>
    <w:p>
      <w:pPr>
        <w:spacing w:after="0"/>
        <w:ind w:left="0"/>
        <w:jc w:val="both"/>
      </w:pPr>
      <w:r>
        <w:rPr>
          <w:rFonts w:ascii="Times New Roman"/>
          <w:b w:val="false"/>
          <w:i w:val="false"/>
          <w:color w:val="000000"/>
          <w:sz w:val="28"/>
        </w:rPr>
        <w:t>
      1. Special accounts shall be intended for information support of:</w:t>
      </w:r>
    </w:p>
    <w:bookmarkEnd w:id="44"/>
    <w:p>
      <w:pPr>
        <w:spacing w:after="0"/>
        <w:ind w:left="0"/>
        <w:jc w:val="both"/>
      </w:pPr>
      <w:r>
        <w:rPr>
          <w:rFonts w:ascii="Times New Roman"/>
          <w:b w:val="false"/>
          <w:i w:val="false"/>
          <w:color w:val="000000"/>
          <w:sz w:val="28"/>
        </w:rPr>
        <w:t>
      1) activity of the state bodies on improvement of the legislation of the Republic of Kazakhstan;</w:t>
      </w:r>
    </w:p>
    <w:p>
      <w:pPr>
        <w:spacing w:after="0"/>
        <w:ind w:left="0"/>
        <w:jc w:val="both"/>
      </w:pPr>
      <w:r>
        <w:rPr>
          <w:rFonts w:ascii="Times New Roman"/>
          <w:b w:val="false"/>
          <w:i w:val="false"/>
          <w:color w:val="000000"/>
          <w:sz w:val="28"/>
        </w:rPr>
        <w:t>
      2) enforcement activity of the state bodies;</w:t>
      </w:r>
    </w:p>
    <w:p>
      <w:pPr>
        <w:spacing w:after="0"/>
        <w:ind w:left="0"/>
        <w:jc w:val="both"/>
      </w:pPr>
      <w:r>
        <w:rPr>
          <w:rFonts w:ascii="Times New Roman"/>
          <w:b w:val="false"/>
          <w:i w:val="false"/>
          <w:color w:val="000000"/>
          <w:sz w:val="28"/>
        </w:rPr>
        <w:t>
      3) individuals and legal entities in the manner, established by the legislation of the Republic of Kazakhstan.</w:t>
      </w:r>
    </w:p>
    <w:bookmarkStart w:name="z220" w:id="45"/>
    <w:p>
      <w:pPr>
        <w:spacing w:after="0"/>
        <w:ind w:left="0"/>
        <w:jc w:val="both"/>
      </w:pPr>
      <w:r>
        <w:rPr>
          <w:rFonts w:ascii="Times New Roman"/>
          <w:b w:val="false"/>
          <w:i w:val="false"/>
          <w:color w:val="000000"/>
          <w:sz w:val="28"/>
        </w:rPr>
        <w:t>
      2. Collection, registration, processing, accumulation, systematization, classification, storage and use of special accounts shall be provided by the authorized body.</w:t>
      </w:r>
    </w:p>
    <w:bookmarkEnd w:id="45"/>
    <w:bookmarkStart w:name="z221" w:id="46"/>
    <w:p>
      <w:pPr>
        <w:spacing w:after="0"/>
        <w:ind w:left="0"/>
        <w:jc w:val="both"/>
      </w:pPr>
      <w:r>
        <w:rPr>
          <w:rFonts w:ascii="Times New Roman"/>
          <w:b w:val="false"/>
          <w:i w:val="false"/>
          <w:color w:val="000000"/>
          <w:sz w:val="28"/>
        </w:rPr>
        <w:t>
      3. The authorized body shall maintain the following types of special accounts:</w:t>
      </w:r>
    </w:p>
    <w:bookmarkEnd w:id="46"/>
    <w:p>
      <w:pPr>
        <w:spacing w:after="0"/>
        <w:ind w:left="0"/>
        <w:jc w:val="both"/>
      </w:pPr>
      <w:r>
        <w:rPr>
          <w:rFonts w:ascii="Times New Roman"/>
          <w:b w:val="false"/>
          <w:i w:val="false"/>
          <w:color w:val="000000"/>
          <w:sz w:val="28"/>
        </w:rPr>
        <w:t>
      1) persons who have committed criminal offenses, have been brought and are being brought to criminal responsibility;</w:t>
      </w:r>
    </w:p>
    <w:p>
      <w:pPr>
        <w:spacing w:after="0"/>
        <w:ind w:left="0"/>
        <w:jc w:val="both"/>
      </w:pPr>
      <w:r>
        <w:rPr>
          <w:rFonts w:ascii="Times New Roman"/>
          <w:b w:val="false"/>
          <w:i w:val="false"/>
          <w:color w:val="000000"/>
          <w:sz w:val="28"/>
        </w:rPr>
        <w:t>
      2) fingerprint records of detained, accused in custody and sentenced persons;</w:t>
      </w:r>
    </w:p>
    <w:p>
      <w:pPr>
        <w:spacing w:after="0"/>
        <w:ind w:left="0"/>
        <w:jc w:val="both"/>
      </w:pPr>
      <w:r>
        <w:rPr>
          <w:rFonts w:ascii="Times New Roman"/>
          <w:b w:val="false"/>
          <w:i w:val="false"/>
          <w:color w:val="000000"/>
          <w:sz w:val="28"/>
        </w:rPr>
        <w:t>
      3) wanted persons hiding from the inquiry, investigation, and court, as well as persons evading serving a sentence or exercising probationary control;</w:t>
      </w:r>
    </w:p>
    <w:p>
      <w:pPr>
        <w:spacing w:after="0"/>
        <w:ind w:left="0"/>
        <w:jc w:val="both"/>
      </w:pPr>
      <w:r>
        <w:rPr>
          <w:rFonts w:ascii="Times New Roman"/>
          <w:b w:val="false"/>
          <w:i w:val="false"/>
          <w:color w:val="000000"/>
          <w:sz w:val="28"/>
        </w:rPr>
        <w:t>
      4) wanted persons missing;</w:t>
      </w:r>
    </w:p>
    <w:p>
      <w:pPr>
        <w:spacing w:after="0"/>
        <w:ind w:left="0"/>
        <w:jc w:val="both"/>
      </w:pPr>
      <w:r>
        <w:rPr>
          <w:rFonts w:ascii="Times New Roman"/>
          <w:b w:val="false"/>
          <w:i w:val="false"/>
          <w:color w:val="000000"/>
          <w:sz w:val="28"/>
        </w:rPr>
        <w:t>
      5) corpses whose identity has not been established;</w:t>
      </w:r>
    </w:p>
    <w:p>
      <w:pPr>
        <w:spacing w:after="0"/>
        <w:ind w:left="0"/>
        <w:jc w:val="both"/>
      </w:pPr>
      <w:r>
        <w:rPr>
          <w:rFonts w:ascii="Times New Roman"/>
          <w:b w:val="false"/>
          <w:i w:val="false"/>
          <w:color w:val="000000"/>
          <w:sz w:val="28"/>
        </w:rPr>
        <w:t>
      6) persons, brought to the administrative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citizens of the Republic of Kazakhstan brought to criminal responsibility, convicted, and serving sentences abroad;</w:t>
      </w:r>
    </w:p>
    <w:p>
      <w:pPr>
        <w:spacing w:after="0"/>
        <w:ind w:left="0"/>
        <w:jc w:val="both"/>
      </w:pPr>
      <w:r>
        <w:rPr>
          <w:rFonts w:ascii="Times New Roman"/>
          <w:b w:val="false"/>
          <w:i w:val="false"/>
          <w:color w:val="000000"/>
          <w:sz w:val="28"/>
        </w:rPr>
        <w:t>
      7) persons, recognized by court as incapable and impaired;</w:t>
      </w:r>
    </w:p>
    <w:p>
      <w:pPr>
        <w:spacing w:after="0"/>
        <w:ind w:left="0"/>
        <w:jc w:val="both"/>
      </w:pPr>
      <w:r>
        <w:rPr>
          <w:rFonts w:ascii="Times New Roman"/>
          <w:b w:val="false"/>
          <w:i w:val="false"/>
          <w:color w:val="000000"/>
          <w:sz w:val="28"/>
        </w:rPr>
        <w:t>
      8) persons deprived of the right to hold certain positions or engage in certain activities;</w:t>
      </w:r>
    </w:p>
    <w:p>
      <w:pPr>
        <w:spacing w:after="0"/>
        <w:ind w:left="0"/>
        <w:jc w:val="both"/>
      </w:pPr>
      <w:r>
        <w:rPr>
          <w:rFonts w:ascii="Times New Roman"/>
          <w:b w:val="false"/>
          <w:i w:val="false"/>
          <w:color w:val="000000"/>
          <w:sz w:val="28"/>
        </w:rPr>
        <w:t>
      9) persons, committed corruption infractions;</w:t>
      </w:r>
    </w:p>
    <w:p>
      <w:pPr>
        <w:spacing w:after="0"/>
        <w:ind w:left="0"/>
        <w:jc w:val="both"/>
      </w:pPr>
      <w:r>
        <w:rPr>
          <w:rFonts w:ascii="Times New Roman"/>
          <w:b w:val="false"/>
          <w:i w:val="false"/>
          <w:color w:val="000000"/>
          <w:sz w:val="28"/>
        </w:rPr>
        <w:t>
      10) inspections, preventive control with a visit to the subject (object) of control and supervision and other forms of state control, as well as supervision, provided for by the laws of the Republic of Kazakhstan, registered with the authorized body in the manner established by the legislation of the Republic of Kazakhstan;</w:t>
      </w:r>
    </w:p>
    <w:p>
      <w:pPr>
        <w:spacing w:after="0"/>
        <w:ind w:left="0"/>
        <w:jc w:val="both"/>
      </w:pPr>
      <w:r>
        <w:rPr>
          <w:rFonts w:ascii="Times New Roman"/>
          <w:b w:val="false"/>
          <w:i w:val="false"/>
          <w:color w:val="000000"/>
          <w:sz w:val="28"/>
        </w:rPr>
        <w:t>
      10-1) persons, brought to the responsibility for carrying out of terrorist activity, as well as organizations and information materials, recognized by court as terroristic;</w:t>
      </w:r>
    </w:p>
    <w:p>
      <w:pPr>
        <w:spacing w:after="0"/>
        <w:ind w:left="0"/>
        <w:jc w:val="both"/>
      </w:pPr>
      <w:r>
        <w:rPr>
          <w:rFonts w:ascii="Times New Roman"/>
          <w:b w:val="false"/>
          <w:i w:val="false"/>
          <w:color w:val="000000"/>
          <w:sz w:val="28"/>
        </w:rPr>
        <w:t>
      11) persons, bringing to responsibility for commission of extremism, as well as organizations and information materials, recognized by court as extremistic;</w:t>
      </w:r>
    </w:p>
    <w:p>
      <w:pPr>
        <w:spacing w:after="0"/>
        <w:ind w:left="0"/>
        <w:jc w:val="both"/>
      </w:pPr>
      <w:r>
        <w:rPr>
          <w:rFonts w:ascii="Times New Roman"/>
          <w:b w:val="false"/>
          <w:i w:val="false"/>
          <w:color w:val="000000"/>
          <w:sz w:val="28"/>
        </w:rPr>
        <w:t>
      11-1) persons committed disciplinary offenses discrediting civil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12) is as amended by the Law of the Republic of Kazakhstan dated 03.01.2023 № 188-VII (shall be enforced from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persons, dismissed from the state service on negative motives;</w:t>
      </w:r>
    </w:p>
    <w:p>
      <w:pPr>
        <w:spacing w:after="0"/>
        <w:ind w:left="0"/>
        <w:jc w:val="both"/>
      </w:pPr>
      <w:r>
        <w:rPr>
          <w:rFonts w:ascii="Times New Roman"/>
          <w:b w:val="false"/>
          <w:i w:val="false"/>
          <w:color w:val="000000"/>
          <w:sz w:val="28"/>
        </w:rPr>
        <w:t>
      13) road traffic accidents, which caused death or injury of people;</w:t>
      </w:r>
    </w:p>
    <w:p>
      <w:pPr>
        <w:spacing w:after="0"/>
        <w:ind w:left="0"/>
        <w:jc w:val="both"/>
      </w:pPr>
      <w:r>
        <w:rPr>
          <w:rFonts w:ascii="Times New Roman"/>
          <w:b w:val="false"/>
          <w:i w:val="false"/>
          <w:color w:val="000000"/>
          <w:sz w:val="28"/>
        </w:rPr>
        <w:t>
      14) person, not fulfilled obligations on enforcement documents, as well as persons, not executed regulation on imposition of administrative fine on a voluntary base;</w:t>
      </w:r>
    </w:p>
    <w:p>
      <w:pPr>
        <w:spacing w:after="0"/>
        <w:ind w:left="0"/>
        <w:jc w:val="both"/>
      </w:pPr>
      <w:r>
        <w:rPr>
          <w:rFonts w:ascii="Times New Roman"/>
          <w:b w:val="false"/>
          <w:i w:val="false"/>
          <w:color w:val="000000"/>
          <w:sz w:val="28"/>
        </w:rPr>
        <w:t>
      15) wanted persons, being the debtors on enforcement proceedings, defendants in the cases, presented in the interest of the state, as well as on recovery of alimony, compensation of damage, caused by injure or other injury to health, death of the wage earner;</w:t>
      </w:r>
    </w:p>
    <w:p>
      <w:pPr>
        <w:spacing w:after="0"/>
        <w:ind w:left="0"/>
        <w:jc w:val="both"/>
      </w:pPr>
      <w:r>
        <w:rPr>
          <w:rFonts w:ascii="Times New Roman"/>
          <w:b w:val="false"/>
          <w:i w:val="false"/>
          <w:color w:val="000000"/>
          <w:sz w:val="28"/>
        </w:rPr>
        <w:t>
      16) persons held liable for legalization (laundering) of money and/or other property obtained by criminal means, financing of terrorism and financing of the proliferation of weapons of mass destruction;</w:t>
      </w:r>
    </w:p>
    <w:p>
      <w:pPr>
        <w:spacing w:after="0"/>
        <w:ind w:left="0"/>
        <w:jc w:val="both"/>
      </w:pPr>
      <w:r>
        <w:rPr>
          <w:rFonts w:ascii="Times New Roman"/>
          <w:b w:val="false"/>
          <w:i w:val="false"/>
          <w:color w:val="000000"/>
          <w:sz w:val="28"/>
        </w:rPr>
        <w:t>
      16-1) persons brought to criminal responsibility for committing criminal offenses against sexual inviolability of minors;</w:t>
      </w:r>
    </w:p>
    <w:p>
      <w:pPr>
        <w:spacing w:after="0"/>
        <w:ind w:left="0"/>
        <w:jc w:val="both"/>
      </w:pPr>
      <w:r>
        <w:rPr>
          <w:rFonts w:ascii="Times New Roman"/>
          <w:b w:val="false"/>
          <w:i w:val="false"/>
          <w:color w:val="000000"/>
          <w:sz w:val="28"/>
        </w:rPr>
        <w:t>
      16-2) wanted persons who have lost contact with relatives;</w:t>
      </w:r>
    </w:p>
    <w:p>
      <w:pPr>
        <w:spacing w:after="0"/>
        <w:ind w:left="0"/>
        <w:jc w:val="both"/>
      </w:pPr>
      <w:r>
        <w:rPr>
          <w:rFonts w:ascii="Times New Roman"/>
          <w:b w:val="false"/>
          <w:i w:val="false"/>
          <w:color w:val="000000"/>
          <w:sz w:val="28"/>
        </w:rPr>
        <w:t>
      16-3) persons who are not able to tell identity information about themselves;</w:t>
      </w:r>
    </w:p>
    <w:p>
      <w:pPr>
        <w:spacing w:after="0"/>
        <w:ind w:left="0"/>
        <w:jc w:val="both"/>
      </w:pPr>
      <w:r>
        <w:rPr>
          <w:rFonts w:ascii="Times New Roman"/>
          <w:b w:val="false"/>
          <w:i w:val="false"/>
          <w:color w:val="000000"/>
          <w:sz w:val="28"/>
        </w:rPr>
        <w:t>
      17) amounts of confiscated property related to legalization (laundering) of money and/or other assets obtained through criminal means, financing of terrorism and financing of the proliferation of weapons of mass destruction, as well as amounts obtained through criminal means subject to return and returned to the Republic of Kazakhstan;</w:t>
      </w:r>
    </w:p>
    <w:p>
      <w:pPr>
        <w:spacing w:after="0"/>
        <w:ind w:left="0"/>
        <w:jc w:val="both"/>
      </w:pPr>
      <w:r>
        <w:rPr>
          <w:rFonts w:ascii="Times New Roman"/>
          <w:b w:val="false"/>
          <w:i w:val="false"/>
          <w:color w:val="000000"/>
          <w:sz w:val="28"/>
        </w:rPr>
        <w:t>
      18) mutual legal assistance and other international requests related to legalization (laundering) of money and/or other property obtained through criminal means,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19) is excluded by the Law of the Republic of Kazakhstan dated 24.05.2018 № 156-VI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20) is excluded by the Law of the Republic of Kazakhstan dated 24.05.2018 № 156-VI (shall be enforced upon expiry of ten calendar days after the day of its first official publication).</w:t>
      </w:r>
      <w:r>
        <w:br/>
      </w:r>
      <w:r>
        <w:rPr>
          <w:rFonts w:ascii="Times New Roman"/>
          <w:b w:val="false"/>
          <w:i w:val="false"/>
          <w:color w:val="000000"/>
          <w:sz w:val="28"/>
        </w:rPr>
        <w:t>
</w:t>
      </w:r>
    </w:p>
    <w:bookmarkStart w:name="z222" w:id="47"/>
    <w:p>
      <w:pPr>
        <w:spacing w:after="0"/>
        <w:ind w:left="0"/>
        <w:jc w:val="both"/>
      </w:pPr>
      <w:r>
        <w:rPr>
          <w:rFonts w:ascii="Times New Roman"/>
          <w:b w:val="false"/>
          <w:i w:val="false"/>
          <w:color w:val="000000"/>
          <w:sz w:val="28"/>
        </w:rPr>
        <w:t>
      4. The rules for maintaining, using, and storing special records, except for operational and departmental accounts shall be established by the authorized body.</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12 as amended by the Laws of the Republic of Kazakhstan dated 23.02.2005 № 33; dated 28.08.2009 № 192-IV(shall be enforced from 08.03.2010); dated 06.01.2011 № 379-IV (shall be enforced upon expiry of ten calendar days after its first official publication); dated 28.12.2011 № 522-IV (shall be enforced upon expiry of ten calendar days after its first official publication); dated 15.01.2014 № 164-V (shall be enforced upon expiry of ten calendar days after its first official publication); dated 10.06.2014 № 206-V (shall be enforced upon expiry of ten calendar days after its first official publication); dated 03.07.2014 № 227-V (shall be enforced from 01.01.2015); dated 04.07.2014 № 233-V (shall be enforced from 01.01.2015); dated 03.11.2014 № 244-V (the order of enforcement see Article 2); dated 29.12.2014 № 269-V (shall be enforced from 01.01.2015); dated 29.10.2015 </w:t>
      </w:r>
      <w:r>
        <w:rPr>
          <w:rFonts w:ascii="Times New Roman"/>
          <w:b w:val="false"/>
          <w:i w:val="false"/>
          <w:color w:val="000000"/>
          <w:sz w:val="28"/>
        </w:rPr>
        <w:t>№ 376-V</w:t>
      </w:r>
      <w:r>
        <w:rPr>
          <w:rFonts w:ascii="Times New Roman"/>
          <w:b w:val="false"/>
          <w:i w:val="false"/>
          <w:color w:val="ff0000"/>
          <w:sz w:val="28"/>
        </w:rPr>
        <w:t xml:space="preserve"> (shall be enforced from 01.01.2016); dated 24.11.2015 </w:t>
      </w:r>
      <w:r>
        <w:rPr>
          <w:rFonts w:ascii="Times New Roman"/>
          <w:b w:val="false"/>
          <w:i w:val="false"/>
          <w:color w:val="000000"/>
          <w:sz w:val="28"/>
        </w:rPr>
        <w:t>№ 419-V</w:t>
      </w:r>
      <w:r>
        <w:rPr>
          <w:rFonts w:ascii="Times New Roman"/>
          <w:b w:val="false"/>
          <w:i w:val="false"/>
          <w:color w:val="ff0000"/>
          <w:sz w:val="28"/>
        </w:rPr>
        <w:t xml:space="preserve"> (shall be enforced from 01.01.2016); dated 06.04.2016 </w:t>
      </w:r>
      <w:r>
        <w:rPr>
          <w:rFonts w:ascii="Times New Roman"/>
          <w:b w:val="false"/>
          <w:i w:val="false"/>
          <w:color w:val="000000"/>
          <w:sz w:val="28"/>
        </w:rPr>
        <w:t>№ 484-V</w:t>
      </w:r>
      <w:r>
        <w:rPr>
          <w:rFonts w:ascii="Times New Roman"/>
          <w:b w:val="false"/>
          <w:i w:val="false"/>
          <w:color w:val="ff0000"/>
          <w:sz w:val="28"/>
        </w:rPr>
        <w:t xml:space="preserve"> (shall be enforced upon expiry of ten calendar days after the day its first official publication); dated 18.04.2017 </w:t>
      </w:r>
      <w:r>
        <w:rPr>
          <w:rFonts w:ascii="Times New Roman"/>
          <w:b w:val="false"/>
          <w:i w:val="false"/>
          <w:color w:val="000000"/>
          <w:sz w:val="28"/>
        </w:rPr>
        <w:t>№ 58-VI</w:t>
      </w:r>
      <w:r>
        <w:rPr>
          <w:rFonts w:ascii="Times New Roman"/>
          <w:b w:val="false"/>
          <w:i w:val="false"/>
          <w:color w:val="ff0000"/>
          <w:sz w:val="28"/>
        </w:rPr>
        <w:t xml:space="preserve"> (shall be enforced upon expiry of ten calendar days after the day its first official publication); dated 03.07.2017 </w:t>
      </w:r>
      <w:r>
        <w:rPr>
          <w:rFonts w:ascii="Times New Roman"/>
          <w:b w:val="false"/>
          <w:i w:val="false"/>
          <w:color w:val="000000"/>
          <w:sz w:val="28"/>
        </w:rPr>
        <w:t>№ 84-VI</w:t>
      </w:r>
      <w:r>
        <w:rPr>
          <w:rFonts w:ascii="Times New Roman"/>
          <w:b w:val="false"/>
          <w:i w:val="false"/>
          <w:color w:val="ff0000"/>
          <w:sz w:val="28"/>
        </w:rPr>
        <w:t xml:space="preserve"> (shall be enforced upon expiry of ten calendar days after the day its first official publication); dated 24.05.2018 № 156-VI (shall be enforced upon expiry of ten calendar days after the day its first official publication); dated 13.05.2020 № 325-VІ (shall be enforced upon expiry of six months after the day of its first official publication); dated 05.11.2022 № 157-VII (see Article 3 for the procedure of entry into force,); dated 19.09.2025 № 219-VIII (effective sixty calendar days after the date of its first official publication).</w:t>
      </w:r>
      <w:r>
        <w:br/>
      </w:r>
      <w:r>
        <w:rPr>
          <w:rFonts w:ascii="Times New Roman"/>
          <w:b w:val="false"/>
          <w:i w:val="false"/>
          <w:color w:val="000000"/>
          <w:sz w:val="28"/>
        </w:rPr>
        <w:t>
</w:t>
      </w:r>
    </w:p>
    <w:bookmarkStart w:name="z141" w:id="48"/>
    <w:p>
      <w:pPr>
        <w:spacing w:after="0"/>
        <w:ind w:left="0"/>
        <w:jc w:val="left"/>
      </w:pPr>
      <w:r>
        <w:rPr>
          <w:rFonts w:ascii="Times New Roman"/>
          <w:b/>
          <w:i w:val="false"/>
          <w:color w:val="000000"/>
        </w:rPr>
        <w:t xml:space="preserve"> Article 13. Objects of special accounts</w:t>
      </w:r>
    </w:p>
    <w:bookmarkEnd w:id="48"/>
    <w:bookmarkStart w:name="z142" w:id="49"/>
    <w:p>
      <w:pPr>
        <w:spacing w:after="0"/>
        <w:ind w:left="0"/>
        <w:jc w:val="both"/>
      </w:pPr>
      <w:r>
        <w:rPr>
          <w:rFonts w:ascii="Times New Roman"/>
          <w:b w:val="false"/>
          <w:i w:val="false"/>
          <w:color w:val="000000"/>
          <w:sz w:val="28"/>
        </w:rPr>
        <w:t>
      1. The object of special account in the territory of the Republic of Kazakhstan may be individual independent from origin, social, official and property position, sex, race, nationality, language, citizenship, attitude to religion, beliefs, membership of the public associations, place of residence or any other circumstances, as well as a legal entity.</w:t>
      </w:r>
    </w:p>
    <w:bookmarkEnd w:id="49"/>
    <w:bookmarkStart w:name="z143" w:id="50"/>
    <w:p>
      <w:pPr>
        <w:spacing w:after="0"/>
        <w:ind w:left="0"/>
        <w:jc w:val="both"/>
      </w:pPr>
      <w:r>
        <w:rPr>
          <w:rFonts w:ascii="Times New Roman"/>
          <w:b w:val="false"/>
          <w:i w:val="false"/>
          <w:color w:val="000000"/>
          <w:sz w:val="28"/>
        </w:rPr>
        <w:t xml:space="preserve">
      2. The consent of object of account shall not be required for inclusion of details on it to the system of special accounts of the authorized body, unless otherwise provided by the Law. </w:t>
      </w:r>
    </w:p>
    <w:bookmarkEnd w:id="50"/>
    <w:bookmarkStart w:name="z144" w:id="51"/>
    <w:p>
      <w:pPr>
        <w:spacing w:after="0"/>
        <w:ind w:left="0"/>
        <w:jc w:val="both"/>
      </w:pPr>
      <w:r>
        <w:rPr>
          <w:rFonts w:ascii="Times New Roman"/>
          <w:b w:val="false"/>
          <w:i w:val="false"/>
          <w:color w:val="000000"/>
          <w:sz w:val="28"/>
        </w:rPr>
        <w:t>
      3. The consent of object of account shall not be required for the use of details on it by the state body upon solution of tasks, including in its competence, unless otherwise provided by the Law.</w:t>
      </w:r>
    </w:p>
    <w:bookmarkEnd w:id="51"/>
    <w:bookmarkStart w:name="z145" w:id="52"/>
    <w:p>
      <w:pPr>
        <w:spacing w:after="0"/>
        <w:ind w:left="0"/>
        <w:jc w:val="both"/>
      </w:pPr>
      <w:r>
        <w:rPr>
          <w:rFonts w:ascii="Times New Roman"/>
          <w:b w:val="false"/>
          <w:i w:val="false"/>
          <w:color w:val="000000"/>
          <w:sz w:val="28"/>
        </w:rPr>
        <w:t>
      4. Surname, name, patronymic, the date of birth, birth place of person, as well as the fact of change of these data by person, as well as the previous data shall not be the personal or family secret. A person shall not have right to prohibit or permit the inclusion of these, as well as other details, received by illegal means to the special accounts.</w:t>
      </w:r>
    </w:p>
    <w:bookmarkEnd w:id="52"/>
    <w:bookmarkStart w:name="z146" w:id="53"/>
    <w:p>
      <w:pPr>
        <w:spacing w:after="0"/>
        <w:ind w:left="0"/>
        <w:jc w:val="left"/>
      </w:pPr>
      <w:r>
        <w:rPr>
          <w:rFonts w:ascii="Times New Roman"/>
          <w:b/>
          <w:i w:val="false"/>
          <w:color w:val="000000"/>
        </w:rPr>
        <w:t xml:space="preserve"> Article 14. Formation of special accounts</w:t>
      </w:r>
    </w:p>
    <w:bookmarkEnd w:id="53"/>
    <w:bookmarkStart w:name="z147" w:id="54"/>
    <w:p>
      <w:pPr>
        <w:spacing w:after="0"/>
        <w:ind w:left="0"/>
        <w:jc w:val="both"/>
      </w:pPr>
      <w:r>
        <w:rPr>
          <w:rFonts w:ascii="Times New Roman"/>
          <w:b w:val="false"/>
          <w:i w:val="false"/>
          <w:color w:val="000000"/>
          <w:sz w:val="28"/>
        </w:rPr>
        <w:t>
      1. Special accounts, details of which may be used by various state bodies upon solution of tasks, including in their competence, shall subject to maintaining only in the authorized body.</w:t>
      </w:r>
    </w:p>
    <w:bookmarkEnd w:id="54"/>
    <w:bookmarkStart w:name="z148" w:id="55"/>
    <w:p>
      <w:pPr>
        <w:spacing w:after="0"/>
        <w:ind w:left="0"/>
        <w:jc w:val="both"/>
      </w:pPr>
      <w:r>
        <w:rPr>
          <w:rFonts w:ascii="Times New Roman"/>
          <w:b w:val="false"/>
          <w:i w:val="false"/>
          <w:color w:val="000000"/>
          <w:sz w:val="28"/>
        </w:rPr>
        <w:t>
      2. Information accounting documents and other necessary materials and details shall be presented by the subjects of legal statistics and special accounts for formation of special accounts in the manner, within the limits, volumes and terms, which are established by the authorized body.</w:t>
      </w:r>
    </w:p>
    <w:bookmarkEnd w:id="55"/>
    <w:bookmarkStart w:name="z149" w:id="56"/>
    <w:p>
      <w:pPr>
        <w:spacing w:after="0"/>
        <w:ind w:left="0"/>
        <w:jc w:val="left"/>
      </w:pPr>
      <w:r>
        <w:rPr>
          <w:rFonts w:ascii="Times New Roman"/>
          <w:b/>
          <w:i w:val="false"/>
          <w:color w:val="000000"/>
        </w:rPr>
        <w:t xml:space="preserve"> Article 15. Assignment and maintaining of departmental accounts</w:t>
      </w:r>
    </w:p>
    <w:bookmarkEnd w:id="56"/>
    <w:bookmarkStart w:name="z150" w:id="57"/>
    <w:p>
      <w:pPr>
        <w:spacing w:after="0"/>
        <w:ind w:left="0"/>
        <w:jc w:val="both"/>
      </w:pPr>
      <w:r>
        <w:rPr>
          <w:rFonts w:ascii="Times New Roman"/>
          <w:b w:val="false"/>
          <w:i w:val="false"/>
          <w:color w:val="000000"/>
          <w:sz w:val="28"/>
        </w:rPr>
        <w:t>
      1. Departmental accounts shall be carried out by the subjects of legal statistics and special accounts for the purposes of solution of tasks, including in their competence.</w:t>
      </w:r>
    </w:p>
    <w:bookmarkEnd w:id="57"/>
    <w:bookmarkStart w:name="z151" w:id="58"/>
    <w:p>
      <w:pPr>
        <w:spacing w:after="0"/>
        <w:ind w:left="0"/>
        <w:jc w:val="both"/>
      </w:pPr>
      <w:r>
        <w:rPr>
          <w:rFonts w:ascii="Times New Roman"/>
          <w:b w:val="false"/>
          <w:i w:val="false"/>
          <w:color w:val="000000"/>
          <w:sz w:val="28"/>
        </w:rPr>
        <w:t>
      2. Procedure of formation of departmental accounts shall be determined by the departmental instructions.</w:t>
      </w:r>
    </w:p>
    <w:bookmarkEnd w:id="58"/>
    <w:bookmarkStart w:name="z152" w:id="59"/>
    <w:p>
      <w:pPr>
        <w:spacing w:after="0"/>
        <w:ind w:left="0"/>
        <w:jc w:val="both"/>
      </w:pPr>
      <w:r>
        <w:rPr>
          <w:rFonts w:ascii="Times New Roman"/>
          <w:b w:val="false"/>
          <w:i w:val="false"/>
          <w:color w:val="000000"/>
          <w:sz w:val="28"/>
        </w:rPr>
        <w:t>
      3. Details, contained in the departmental accounts may be exclusively used within solution of tasks, including in the competence of the state body.</w:t>
      </w:r>
    </w:p>
    <w:bookmarkEnd w:id="59"/>
    <w:bookmarkStart w:name="z153" w:id="60"/>
    <w:p>
      <w:pPr>
        <w:spacing w:after="0"/>
        <w:ind w:left="0"/>
        <w:jc w:val="left"/>
      </w:pPr>
      <w:r>
        <w:rPr>
          <w:rFonts w:ascii="Times New Roman"/>
          <w:b/>
          <w:i w:val="false"/>
          <w:color w:val="000000"/>
        </w:rPr>
        <w:t xml:space="preserve"> Article 16. Procedure of use, storage of legal statistical information</w:t>
      </w:r>
    </w:p>
    <w:bookmarkEnd w:id="60"/>
    <w:bookmarkStart w:name="z154" w:id="61"/>
    <w:p>
      <w:pPr>
        <w:spacing w:after="0"/>
        <w:ind w:left="0"/>
        <w:jc w:val="both"/>
      </w:pPr>
      <w:r>
        <w:rPr>
          <w:rFonts w:ascii="Times New Roman"/>
          <w:b w:val="false"/>
          <w:i w:val="false"/>
          <w:color w:val="000000"/>
          <w:sz w:val="28"/>
        </w:rPr>
        <w:t>
      1. The authorized body shall have a right to publish statistical information in the mass media, issue statistical books and otherwise use of statistical information for practical, scientific and research purposes with observance of requirements of the legislation of the Republic of Kazakhstan.</w:t>
      </w:r>
    </w:p>
    <w:bookmarkEnd w:id="61"/>
    <w:bookmarkStart w:name="z155" w:id="62"/>
    <w:p>
      <w:pPr>
        <w:spacing w:after="0"/>
        <w:ind w:left="0"/>
        <w:jc w:val="both"/>
      </w:pPr>
      <w:r>
        <w:rPr>
          <w:rFonts w:ascii="Times New Roman"/>
          <w:b w:val="false"/>
          <w:i w:val="false"/>
          <w:color w:val="000000"/>
          <w:sz w:val="28"/>
        </w:rPr>
        <w:t>
      2. Legal statistical information in the form of information accounting documents and report forms shall be stored in the conditions, ensuring its safety in accordance with the requirements, determined by the authorized body.</w:t>
      </w:r>
    </w:p>
    <w:bookmarkEnd w:id="62"/>
    <w:bookmarkStart w:name="z156" w:id="63"/>
    <w:p>
      <w:pPr>
        <w:spacing w:after="0"/>
        <w:ind w:left="0"/>
        <w:jc w:val="both"/>
      </w:pPr>
      <w:r>
        <w:rPr>
          <w:rFonts w:ascii="Times New Roman"/>
          <w:b w:val="false"/>
          <w:i w:val="false"/>
          <w:color w:val="000000"/>
          <w:sz w:val="28"/>
        </w:rPr>
        <w:t>
      3. The terms of storage of legal statistical information shall be established by the authorized body in accordance with the legislation of the Republic of Kazakhstan.</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16 as amended by the Law of the Republic of Kazakhstan dated 19.03.2010 № 258-IV.</w:t>
      </w:r>
      <w:r>
        <w:br/>
      </w:r>
      <w:r>
        <w:rPr>
          <w:rFonts w:ascii="Times New Roman"/>
          <w:b w:val="false"/>
          <w:i w:val="false"/>
          <w:color w:val="000000"/>
          <w:sz w:val="28"/>
        </w:rPr>
        <w:t>
</w:t>
      </w:r>
    </w:p>
    <w:bookmarkStart w:name="z223" w:id="64"/>
    <w:p>
      <w:pPr>
        <w:spacing w:after="0"/>
        <w:ind w:left="0"/>
        <w:jc w:val="left"/>
      </w:pPr>
      <w:r>
        <w:rPr>
          <w:rFonts w:ascii="Times New Roman"/>
          <w:b/>
          <w:i w:val="false"/>
          <w:color w:val="000000"/>
        </w:rPr>
        <w:t xml:space="preserve"> Article 16-1. Information exchange system of law enforcement, special state and other bodies</w:t>
      </w:r>
    </w:p>
    <w:bookmarkEnd w:id="64"/>
    <w:bookmarkStart w:name="z224" w:id="65"/>
    <w:p>
      <w:pPr>
        <w:spacing w:after="0"/>
        <w:ind w:left="0"/>
        <w:jc w:val="both"/>
      </w:pPr>
      <w:r>
        <w:rPr>
          <w:rFonts w:ascii="Times New Roman"/>
          <w:b w:val="false"/>
          <w:i w:val="false"/>
          <w:color w:val="000000"/>
          <w:sz w:val="28"/>
        </w:rPr>
        <w:t>
      1. The information exchange system of law enforcement, special state and other bodies shall be a confidential digital system intended for providing employees and (or) workers of the authorized body for financial monitoring, law enforcement, special state and other bodies with digital resources from the digital systems of state and other bodies and organizations, allowing the receipt of digital resources exclusively upon their requests in the course of carrying out their activities in accordance with this Law.</w:t>
      </w:r>
    </w:p>
    <w:bookmarkEnd w:id="65"/>
    <w:p>
      <w:pPr>
        <w:spacing w:after="0"/>
        <w:ind w:left="0"/>
        <w:jc w:val="both"/>
      </w:pPr>
      <w:r>
        <w:rPr>
          <w:rFonts w:ascii="Times New Roman"/>
          <w:b w:val="false"/>
          <w:i w:val="false"/>
          <w:color w:val="000000"/>
          <w:sz w:val="28"/>
        </w:rPr>
        <w:t>
      The list of internet resources and digital systems integrated with the information exchange system of law enforcement, special state and other bodies shall be determined by the Prosecutor General of the Republic of Kazakhstan.</w:t>
      </w:r>
    </w:p>
    <w:p>
      <w:pPr>
        <w:spacing w:after="0"/>
        <w:ind w:left="0"/>
        <w:jc w:val="both"/>
      </w:pPr>
      <w:r>
        <w:rPr>
          <w:rFonts w:ascii="Times New Roman"/>
          <w:b w:val="false"/>
          <w:i w:val="false"/>
          <w:color w:val="000000"/>
          <w:sz w:val="28"/>
        </w:rPr>
        <w:t>
      The procedure and grounds for obtaining information necessary to solve the tasks assigned to them by other bodies from the information exchange system of law enforcement, special state, and other bodies shall be determined by joint regulatory legal acts of the Prosecutor General of the Republic of Kazakhstan and the first heads of other bodies.</w:t>
      </w:r>
    </w:p>
    <w:bookmarkStart w:name="z225" w:id="66"/>
    <w:p>
      <w:pPr>
        <w:spacing w:after="0"/>
        <w:ind w:left="0"/>
        <w:jc w:val="both"/>
      </w:pPr>
      <w:r>
        <w:rPr>
          <w:rFonts w:ascii="Times New Roman"/>
          <w:b w:val="false"/>
          <w:i w:val="false"/>
          <w:color w:val="000000"/>
          <w:sz w:val="28"/>
        </w:rPr>
        <w:t>
      2. The functioning of the information exchange system of law enforcement, special state and other bodies shall be carried out by the operator of the information exchange system of law enforcement, special state and other bodies in accordance with the legislation of the Republic of Kazakhstan on state legal statistics and special accounts and the digital legislation of the Republic of Kazakhstan.</w:t>
      </w:r>
    </w:p>
    <w:bookmarkEnd w:id="66"/>
    <w:p>
      <w:pPr>
        <w:spacing w:after="0"/>
        <w:ind w:left="0"/>
        <w:jc w:val="both"/>
      </w:pPr>
      <w:r>
        <w:rPr>
          <w:rFonts w:ascii="Times New Roman"/>
          <w:b w:val="false"/>
          <w:i w:val="false"/>
          <w:color w:val="000000"/>
          <w:sz w:val="28"/>
        </w:rPr>
        <w:t>
      3. The rules for the use of the information exchange system of law enforcement, special state and other bodies shall be determined by the Prosecutor General of the Republic of Kazakhstan in coordination with the authorized body in the field of digitalization.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16-1 in accordance with the Law of the Republic of Kazakhstan dated 24.11.2015 № 419-V (shall be enforced from 01.01.2016); as amended by the Law of the Republic of Kazakhstan dated 22.12.2016 № 28-VI (shall be enforced upon expiry of ten calendar days after the day its first official publication); dated 05.11.2022 № 157-VII (shall be enforced upon expiry of ten calendar days after the day of its first official publication); № 213-VIII of 17.07.2025 (shall come into effect upon expiry of ten calendar days after the date of its first official publication); dated 09.01.2026 № 256-VIII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16-2. Procedure and grounds for obtaining digital resources from the information exchange system of law enforcement, special state and other bodies</w:t>
      </w:r>
    </w:p>
    <w:p>
      <w:pPr>
        <w:spacing w:after="0"/>
        <w:ind w:left="0"/>
        <w:jc w:val="both"/>
      </w:pPr>
      <w:r>
        <w:rPr>
          <w:rFonts w:ascii="Times New Roman"/>
          <w:b w:val="false"/>
          <w:i w:val="false"/>
          <w:color w:val="000000"/>
          <w:sz w:val="28"/>
        </w:rPr>
        <w:t>
      1. Obtaining digital resources from the information exchange system of law enforcement, special state and other bodies shall be carried out by users registered in the system via the unified transport environment of state bodies and secure communication channels, using the electronic digital signature of the National Certifying Center of the Republic of Kazakhstan, in accordance with the procedure established by the legislation of the Republic of Kazakhstan.</w:t>
      </w:r>
    </w:p>
    <w:bookmarkStart w:name="z229" w:id="67"/>
    <w:p>
      <w:pPr>
        <w:spacing w:after="0"/>
        <w:ind w:left="0"/>
        <w:jc w:val="both"/>
      </w:pPr>
      <w:r>
        <w:rPr>
          <w:rFonts w:ascii="Times New Roman"/>
          <w:b w:val="false"/>
          <w:i w:val="false"/>
          <w:color w:val="000000"/>
          <w:sz w:val="28"/>
        </w:rPr>
        <w:t>
      2. A request in the form of an electronic document that meets the requirements of the digital legislation of the Republic of Kazakhstan shall be equivalent to a paper-based document.</w:t>
      </w:r>
    </w:p>
    <w:bookmarkEnd w:id="67"/>
    <w:bookmarkStart w:name="z230" w:id="68"/>
    <w:p>
      <w:pPr>
        <w:spacing w:after="0"/>
        <w:ind w:left="0"/>
        <w:jc w:val="both"/>
      </w:pPr>
      <w:r>
        <w:rPr>
          <w:rFonts w:ascii="Times New Roman"/>
          <w:b w:val="false"/>
          <w:i w:val="false"/>
          <w:color w:val="000000"/>
          <w:sz w:val="28"/>
        </w:rPr>
        <w:t>
      3. In order to obtain information in the framework of criminal, civil, administrative, search cases and enforcement proceedings, the request shall indicate the circumstances that served as the basis for demanding information.</w:t>
      </w:r>
    </w:p>
    <w:bookmarkEnd w:id="68"/>
    <w:p>
      <w:pPr>
        <w:spacing w:after="0"/>
        <w:ind w:left="0"/>
        <w:jc w:val="both"/>
      </w:pPr>
      <w:r>
        <w:rPr>
          <w:rFonts w:ascii="Times New Roman"/>
          <w:b w:val="false"/>
          <w:i w:val="false"/>
          <w:color w:val="000000"/>
          <w:sz w:val="28"/>
        </w:rPr>
        <w:t>
      The reasonableness of the request shall be subject to verification by the operator of information exchange system of law enforcement, special state and other bodies by reconciling in the databases of the availability of materials in the production of the user that became the basis for initiating the request.</w:t>
      </w:r>
    </w:p>
    <w:p>
      <w:pPr>
        <w:spacing w:after="0"/>
        <w:ind w:left="0"/>
        <w:jc w:val="both"/>
      </w:pPr>
      <w:r>
        <w:rPr>
          <w:rFonts w:ascii="Times New Roman"/>
          <w:b w:val="false"/>
          <w:i w:val="false"/>
          <w:color w:val="000000"/>
          <w:sz w:val="28"/>
        </w:rPr>
        <w:t>
      Obtaining digital resources from the information exchange system of law enforcement, special state and other bodies shall be possible only upon a positive verification result.</w:t>
      </w:r>
    </w:p>
    <w:p>
      <w:pPr>
        <w:spacing w:after="0"/>
        <w:ind w:left="0"/>
        <w:jc w:val="both"/>
      </w:pPr>
      <w:r>
        <w:rPr>
          <w:rFonts w:ascii="Times New Roman"/>
          <w:b w:val="false"/>
          <w:i w:val="false"/>
          <w:color w:val="000000"/>
          <w:sz w:val="28"/>
        </w:rPr>
        <w:t>
      The procedure and grounds for obtaining of information by law enforcement, special state bodies of the Republic of Kazakhstan and military intelligence bodies of the Ministry of Defense of the Republic of Kazakhstan from the information exchange system of law enforcement, special state and other bodies, necessary for conducting covert investigative actions and operational-search activities, as well as for solving other assigned tasks, are determined by joint regulatory legal acts of the Prosecutor General of the Republic of Kazakhstan, the Minister of Defense of the Republic of Kazakhstan and the first heads of law enforcement and special state bodies of the Republic of Kazakhstan.</w:t>
      </w:r>
    </w:p>
    <w:bookmarkStart w:name="z231" w:id="69"/>
    <w:p>
      <w:pPr>
        <w:spacing w:after="0"/>
        <w:ind w:left="0"/>
        <w:jc w:val="both"/>
      </w:pPr>
      <w:r>
        <w:rPr>
          <w:rFonts w:ascii="Times New Roman"/>
          <w:b w:val="false"/>
          <w:i w:val="false"/>
          <w:color w:val="000000"/>
          <w:sz w:val="28"/>
        </w:rPr>
        <w:t>
      4. The courts shall be provided with information in the framework of criminal, civil, administrative cases in accordance with the norms of the current legislation of the Republic of Kazakhstan and in compliance with the requirements of paragraph 3 of this article.</w:t>
      </w:r>
    </w:p>
    <w:bookmarkEnd w:id="69"/>
    <w:bookmarkStart w:name="z232" w:id="70"/>
    <w:p>
      <w:pPr>
        <w:spacing w:after="0"/>
        <w:ind w:left="0"/>
        <w:jc w:val="both"/>
      </w:pPr>
      <w:r>
        <w:rPr>
          <w:rFonts w:ascii="Times New Roman"/>
          <w:b w:val="false"/>
          <w:i w:val="false"/>
          <w:color w:val="000000"/>
          <w:sz w:val="28"/>
        </w:rPr>
        <w:t>
      5. The procedure and grounds for the financial monitoring authority to obtain information from the information exchange system of law enforcement, special state and other bodies that is necessary for countering legalization (laundering) of proceeds from crime, financing of terrorism and financing of the proliferation of weapons of mass destruction shall be determined by the joint regulatory legal act of the Prosecutor General of the Republic of Kazakhstan and the financial monitoring authority.</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Law is supplemented by Article 16-2 in accordance with the Law of the Republic of Kazakhstan dated 24.11.2015 </w:t>
      </w:r>
      <w:r>
        <w:rPr>
          <w:rFonts w:ascii="Times New Roman"/>
          <w:b w:val="false"/>
          <w:i w:val="false"/>
          <w:color w:val="000000"/>
          <w:sz w:val="28"/>
        </w:rPr>
        <w:t>№ 419-V</w:t>
      </w:r>
      <w:r>
        <w:rPr>
          <w:rFonts w:ascii="Times New Roman"/>
          <w:b w:val="false"/>
          <w:i w:val="false"/>
          <w:color w:val="ff0000"/>
          <w:sz w:val="28"/>
        </w:rPr>
        <w:t xml:space="preserve"> (shall be enforced from 01.01.2016); as amended by the Law of the Republic of Kazakhstan dated 22.12.2016 </w:t>
      </w:r>
      <w:r>
        <w:rPr>
          <w:rFonts w:ascii="Times New Roman"/>
          <w:b w:val="false"/>
          <w:i w:val="false"/>
          <w:color w:val="000000"/>
          <w:sz w:val="28"/>
        </w:rPr>
        <w:t>№ 28-VI</w:t>
      </w:r>
      <w:r>
        <w:rPr>
          <w:rFonts w:ascii="Times New Roman"/>
          <w:b w:val="false"/>
          <w:i w:val="false"/>
          <w:color w:val="ff0000"/>
          <w:sz w:val="28"/>
        </w:rPr>
        <w:t xml:space="preserve"> (shall be enforced upon expiry of ten calendar days after the day its first official publication); dated 25.06.2020 № 347-VI (shall be enforced upon expiry of ten calendar days after the day of its first official publication); dated 05.11.2022 № 157-VII (shall be enforced upon expiry of ten calendar days after the day of its first official publication); dated 19.09.2025 № 219-VIII (effective sixty calendar days after the date of its first official publication); dated 09.01.2026 № 256-VIII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16-3. Restrictions on the use of digital resources obtained from the information-sharing system of law enforcement agencies, special state bodies, and other authorities</w:t>
      </w:r>
    </w:p>
    <w:bookmarkStart w:name="z175" w:id="71"/>
    <w:p>
      <w:pPr>
        <w:spacing w:after="0"/>
        <w:ind w:left="0"/>
        <w:jc w:val="both"/>
      </w:pPr>
      <w:r>
        <w:rPr>
          <w:rFonts w:ascii="Times New Roman"/>
          <w:b w:val="false"/>
          <w:i w:val="false"/>
          <w:color w:val="000000"/>
          <w:sz w:val="28"/>
        </w:rPr>
        <w:t>
      1. Users of the information exchange system of law enforcement, special state and other bodies shall ensure the substantiation of the request, the use of the information obtained exclusively for the purposes stated in the request, as well as compliance with the digital legislation of the Republic of Kazakhstan and the legislation of the Republic of Kazakhstan on personal data and their protection.</w:t>
      </w:r>
    </w:p>
    <w:bookmarkEnd w:id="71"/>
    <w:bookmarkStart w:name="z176" w:id="72"/>
    <w:p>
      <w:pPr>
        <w:spacing w:after="0"/>
        <w:ind w:left="0"/>
        <w:jc w:val="both"/>
      </w:pPr>
      <w:r>
        <w:rPr>
          <w:rFonts w:ascii="Times New Roman"/>
          <w:b w:val="false"/>
          <w:i w:val="false"/>
          <w:color w:val="000000"/>
          <w:sz w:val="28"/>
        </w:rPr>
        <w:t>
      2. The obtained information shall be stored in the materials on the basis it is requested. Copying, withdrawal, subsequent transfer, distribution of such information shall be prohibited.</w:t>
      </w:r>
    </w:p>
    <w:bookmarkEnd w:id="72"/>
    <w:bookmarkStart w:name="z177" w:id="73"/>
    <w:p>
      <w:pPr>
        <w:spacing w:after="0"/>
        <w:ind w:left="0"/>
        <w:jc w:val="both"/>
      </w:pPr>
      <w:r>
        <w:rPr>
          <w:rFonts w:ascii="Times New Roman"/>
          <w:b w:val="false"/>
          <w:i w:val="false"/>
          <w:color w:val="000000"/>
          <w:sz w:val="28"/>
        </w:rPr>
        <w:t>
      3. Terms, conditions for storing information shall be determined based on the content of the main material. The information shall be subject to destruction along with the relevant materials.</w:t>
      </w:r>
    </w:p>
    <w:bookmarkEnd w:id="73"/>
    <w:bookmarkStart w:name="z178" w:id="74"/>
    <w:p>
      <w:pPr>
        <w:spacing w:after="0"/>
        <w:ind w:left="0"/>
        <w:jc w:val="both"/>
      </w:pPr>
      <w:r>
        <w:rPr>
          <w:rFonts w:ascii="Times New Roman"/>
          <w:b w:val="false"/>
          <w:i w:val="false"/>
          <w:color w:val="000000"/>
          <w:sz w:val="28"/>
        </w:rPr>
        <w:t>
      4. Officials responsible for ensuring the substantiation of requests, organizing work with digital resources obtained from the information exchange system of law enforcement, special state and other bodies, and their use, shall be determined by the heads of these bodies.</w:t>
      </w:r>
    </w:p>
    <w:bookmarkEnd w:id="74"/>
    <w:bookmarkStart w:name="z179" w:id="75"/>
    <w:p>
      <w:pPr>
        <w:spacing w:after="0"/>
        <w:ind w:left="0"/>
        <w:jc w:val="both"/>
      </w:pPr>
      <w:r>
        <w:rPr>
          <w:rFonts w:ascii="Times New Roman"/>
          <w:b w:val="false"/>
          <w:i w:val="false"/>
          <w:color w:val="000000"/>
          <w:sz w:val="28"/>
        </w:rPr>
        <w:t>
      5. Officials shall bear liability established by the laws of the Republic of Kazakhstan for violation of the requirements of the digital legislation of the Republic of Kazakhstan and the legislation of the Republic of Kazakhstan on personal data and their protection.</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Law is supplemented by Article 16-3 in accordance with the Law of the Republic of Kazakhstan dated 24.11.2015 № 419-V (shall be enforced from 01.01.2016); as amended by the Law of the Republic of Kazakhstan dated 09.01.2026 № 256-VIII (shall be enforced upon expiry of six months after the day of its first official publication).</w:t>
      </w:r>
      <w:r>
        <w:br/>
      </w:r>
      <w:r>
        <w:rPr>
          <w:rFonts w:ascii="Times New Roman"/>
          <w:b w:val="false"/>
          <w:i w:val="false"/>
          <w:color w:val="000000"/>
          <w:sz w:val="28"/>
        </w:rPr>
        <w:t>
</w:t>
      </w:r>
    </w:p>
    <w:bookmarkStart w:name="z181" w:id="76"/>
    <w:p>
      <w:pPr>
        <w:spacing w:after="0"/>
        <w:ind w:left="0"/>
        <w:jc w:val="left"/>
      </w:pPr>
      <w:r>
        <w:rPr>
          <w:rFonts w:ascii="Times New Roman"/>
          <w:b/>
          <w:i w:val="false"/>
          <w:color w:val="000000"/>
        </w:rPr>
        <w:t xml:space="preserve"> Article 17. Responsibility for violation of the legislation of the Republic of Kazakhstan on the state legal statistics and special accounts</w:t>
      </w:r>
    </w:p>
    <w:bookmarkEnd w:id="76"/>
    <w:bookmarkStart w:name="z182" w:id="77"/>
    <w:p>
      <w:pPr>
        <w:spacing w:after="0"/>
        <w:ind w:left="0"/>
        <w:jc w:val="both"/>
      </w:pPr>
      <w:r>
        <w:rPr>
          <w:rFonts w:ascii="Times New Roman"/>
          <w:b w:val="false"/>
          <w:i w:val="false"/>
          <w:color w:val="000000"/>
          <w:sz w:val="28"/>
        </w:rPr>
        <w:t>
      Persons, guilty in violation of the legislation of the Republic of Kazakhstan on the state legal statistics and special accounts shall bear responsibility in the manner established by the Laws of the Republic of Kazakhstan.</w:t>
      </w:r>
    </w:p>
    <w:bookmarkEnd w:id="7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