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0abf77" w14:textId="e0abf7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dactyloscopic and genomic registration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30 December 2016 № 40-IV LRK.</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Throughout the text, the words "foreigners," "of foreigners," "foreigner" as amended, respectively, by the words "foreign citizens," "of foreign citizens," "foreign citizen" in accordance with the Law of the Republic of Kazakhstan dated 11.06.2026 № 306-VIII (shall enter into force from 01.07.2026).</w:t>
      </w:r>
    </w:p>
    <w:p>
      <w:pPr>
        <w:spacing w:after="0"/>
        <w:ind w:left="0"/>
        <w:jc w:val="both"/>
      </w:pPr>
      <w:r>
        <w:rPr>
          <w:rFonts w:ascii="Times New Roman"/>
          <w:b w:val="false"/>
          <w:i w:val="false"/>
          <w:color w:val="000000"/>
          <w:sz w:val="28"/>
        </w:rPr>
        <w:t>
      This Law regulates public relations in the field of dactyloscopic and genomic registration in the Republic of Kazakhstan.</w:t>
      </w:r>
    </w:p>
    <w:p>
      <w:pPr>
        <w:spacing w:after="0"/>
        <w:ind w:left="0"/>
        <w:jc w:val="left"/>
      </w:pPr>
      <w:r>
        <w:rPr>
          <w:rFonts w:ascii="Times New Roman"/>
          <w:b/>
          <w:i w:val="false"/>
          <w:color w:val="000000"/>
        </w:rPr>
        <w:t xml:space="preserve"> Chapter 1. GENERAL PROVISIONS</w:t>
      </w:r>
    </w:p>
    <w:p>
      <w:pPr>
        <w:spacing w:after="0"/>
        <w:ind w:left="0"/>
        <w:jc w:val="both"/>
      </w:pPr>
      <w:r>
        <w:rPr>
          <w:rFonts w:ascii="Times New Roman"/>
          <w:b/>
          <w:i w:val="false"/>
          <w:color w:val="000000"/>
          <w:sz w:val="28"/>
        </w:rPr>
        <w:t>Article 1. Basic definitions used in this Law</w:t>
      </w:r>
    </w:p>
    <w:p>
      <w:pPr>
        <w:spacing w:after="0"/>
        <w:ind w:left="0"/>
        <w:jc w:val="both"/>
      </w:pPr>
      <w:r>
        <w:rPr>
          <w:rFonts w:ascii="Times New Roman"/>
          <w:b w:val="false"/>
          <w:i w:val="false"/>
          <w:color w:val="000000"/>
          <w:sz w:val="28"/>
        </w:rPr>
        <w:t>
      The following basic definitions are used in this Law:</w:t>
      </w:r>
    </w:p>
    <w:bookmarkStart w:name="z269" w:id="0"/>
    <w:p>
      <w:pPr>
        <w:spacing w:after="0"/>
        <w:ind w:left="0"/>
        <w:jc w:val="both"/>
      </w:pPr>
      <w:r>
        <w:rPr>
          <w:rFonts w:ascii="Times New Roman"/>
          <w:b w:val="false"/>
          <w:i w:val="false"/>
          <w:color w:val="000000"/>
          <w:sz w:val="28"/>
        </w:rPr>
        <w:t>
      1) biological material - tissues and excretions of a person or a body (remains) of a deceased person, containing genomic information;</w:t>
      </w:r>
    </w:p>
    <w:bookmarkEnd w:id="0"/>
    <w:bookmarkStart w:name="z270" w:id="1"/>
    <w:p>
      <w:pPr>
        <w:spacing w:after="0"/>
        <w:ind w:left="0"/>
        <w:jc w:val="both"/>
      </w:pPr>
      <w:r>
        <w:rPr>
          <w:rFonts w:ascii="Times New Roman"/>
          <w:b w:val="false"/>
          <w:i w:val="false"/>
          <w:color w:val="000000"/>
          <w:sz w:val="28"/>
        </w:rPr>
        <w:t xml:space="preserve">
      2) biological relatives - persons who are in blood relationship: parents (parent), children, grandfather, grandmother, grandchildren, blood and half-blood, cousins, second cousins, uncles, aunts, nephews; </w:t>
      </w:r>
    </w:p>
    <w:bookmarkEnd w:id="1"/>
    <w:bookmarkStart w:name="z271" w:id="2"/>
    <w:p>
      <w:pPr>
        <w:spacing w:after="0"/>
        <w:ind w:left="0"/>
        <w:jc w:val="both"/>
      </w:pPr>
      <w:r>
        <w:rPr>
          <w:rFonts w:ascii="Times New Roman"/>
          <w:b w:val="false"/>
          <w:i w:val="false"/>
          <w:color w:val="000000"/>
          <w:sz w:val="28"/>
        </w:rPr>
        <w:t xml:space="preserve">
      3) genomic information – the coded information about certain fragments of human deoxyribonucleic acid or an unidentified corpse, allowing to establish its identity, and personal data (if any) in accordance with the requirements of this Law; </w:t>
      </w:r>
    </w:p>
    <w:bookmarkEnd w:id="2"/>
    <w:bookmarkStart w:name="z272" w:id="3"/>
    <w:p>
      <w:pPr>
        <w:spacing w:after="0"/>
        <w:ind w:left="0"/>
        <w:jc w:val="both"/>
      </w:pPr>
      <w:r>
        <w:rPr>
          <w:rFonts w:ascii="Times New Roman"/>
          <w:b w:val="false"/>
          <w:i w:val="false"/>
          <w:color w:val="000000"/>
          <w:sz w:val="28"/>
        </w:rPr>
        <w:t xml:space="preserve">
      4) genomic registration - activities carried out by authorized state bodies in the field of fingerprint and (or) genomic registration for the collection, processing, protection of genomic information, selection, storage, use, destruction of biological material, identification or confirmation of a person's identity; </w:t>
      </w:r>
    </w:p>
    <w:bookmarkEnd w:id="3"/>
    <w:bookmarkStart w:name="z273" w:id="4"/>
    <w:p>
      <w:pPr>
        <w:spacing w:after="0"/>
        <w:ind w:left="0"/>
        <w:jc w:val="both"/>
      </w:pPr>
      <w:r>
        <w:rPr>
          <w:rFonts w:ascii="Times New Roman"/>
          <w:b w:val="false"/>
          <w:i w:val="false"/>
          <w:color w:val="000000"/>
          <w:sz w:val="28"/>
        </w:rPr>
        <w:t xml:space="preserve">
      5) dactyloscopic information - biometric data on peculiarities of the structure of papillary patterns of fingerprints and (or) the palms of human hands or an unidentified corpse, allowing to establish its identity, and personal data in accordance with the requirements of this Law; </w:t>
      </w:r>
    </w:p>
    <w:bookmarkEnd w:id="4"/>
    <w:bookmarkStart w:name="z274" w:id="5"/>
    <w:p>
      <w:pPr>
        <w:spacing w:after="0"/>
        <w:ind w:left="0"/>
        <w:jc w:val="both"/>
      </w:pPr>
      <w:r>
        <w:rPr>
          <w:rFonts w:ascii="Times New Roman"/>
          <w:b w:val="false"/>
          <w:i w:val="false"/>
          <w:color w:val="000000"/>
          <w:sz w:val="28"/>
        </w:rPr>
        <w:t xml:space="preserve">
      6) authorized state bodies in the field of fingerprint and (or) genomic registration - internal affairs bodies, authorized state body in the field of foreign policy, national security bodies, authorized state body in the field of transport, carrying out, within their competence, fingerprint and (or) genomic registration of citizens of the Republic of Kazakhstan, foreign citizens and stateless persons; </w:t>
      </w:r>
    </w:p>
    <w:bookmarkEnd w:id="5"/>
    <w:bookmarkStart w:name="z275" w:id="6"/>
    <w:p>
      <w:pPr>
        <w:spacing w:after="0"/>
        <w:ind w:left="0"/>
        <w:jc w:val="both"/>
      </w:pPr>
      <w:r>
        <w:rPr>
          <w:rFonts w:ascii="Times New Roman"/>
          <w:b w:val="false"/>
          <w:i w:val="false"/>
          <w:color w:val="000000"/>
          <w:sz w:val="28"/>
        </w:rPr>
        <w:t xml:space="preserve">
      7) blocking of dactyloscopic or genomic information – the actions to temporarily stop collecting, accumulating, changing, supplementing, using, transferring, depersonalizing, destroying dactyloscopic or genomic information; </w:t>
      </w:r>
    </w:p>
    <w:bookmarkEnd w:id="6"/>
    <w:bookmarkStart w:name="z276" w:id="7"/>
    <w:p>
      <w:pPr>
        <w:spacing w:after="0"/>
        <w:ind w:left="0"/>
        <w:jc w:val="both"/>
      </w:pPr>
      <w:r>
        <w:rPr>
          <w:rFonts w:ascii="Times New Roman"/>
          <w:b w:val="false"/>
          <w:i w:val="false"/>
          <w:color w:val="000000"/>
          <w:sz w:val="28"/>
        </w:rPr>
        <w:t xml:space="preserve">
      8) destruction of dactyloscopic or genomic information – the actions, as a result of which it is impossible to restore dactyloscopic or genomic information; </w:t>
      </w:r>
    </w:p>
    <w:bookmarkEnd w:id="7"/>
    <w:bookmarkStart w:name="z277" w:id="8"/>
    <w:p>
      <w:pPr>
        <w:spacing w:after="0"/>
        <w:ind w:left="0"/>
        <w:jc w:val="both"/>
      </w:pPr>
      <w:r>
        <w:rPr>
          <w:rFonts w:ascii="Times New Roman"/>
          <w:b w:val="false"/>
          <w:i w:val="false"/>
          <w:color w:val="000000"/>
          <w:sz w:val="28"/>
        </w:rPr>
        <w:t xml:space="preserve">
      9) depersonalization of dactyloscopic or genomic information – the actions, as a result of which it is impossible to determine the belonging of dactyloscopic or genomic information to a specific person without using additional information; </w:t>
      </w:r>
    </w:p>
    <w:bookmarkEnd w:id="8"/>
    <w:bookmarkStart w:name="z278" w:id="9"/>
    <w:p>
      <w:pPr>
        <w:spacing w:after="0"/>
        <w:ind w:left="0"/>
        <w:jc w:val="both"/>
      </w:pPr>
      <w:r>
        <w:rPr>
          <w:rFonts w:ascii="Times New Roman"/>
          <w:b w:val="false"/>
          <w:i w:val="false"/>
          <w:color w:val="000000"/>
          <w:sz w:val="28"/>
        </w:rPr>
        <w:t xml:space="preserve">
      10) processing of dactyloscopic or genomic information – the actions aimed at accumulation, storage, change, addition, use, transfer, depersonalization, blocking and destruction of dactyloscopic or genomic information; </w:t>
      </w:r>
    </w:p>
    <w:bookmarkEnd w:id="9"/>
    <w:bookmarkStart w:name="z279" w:id="10"/>
    <w:p>
      <w:pPr>
        <w:spacing w:after="0"/>
        <w:ind w:left="0"/>
        <w:jc w:val="both"/>
      </w:pPr>
      <w:r>
        <w:rPr>
          <w:rFonts w:ascii="Times New Roman"/>
          <w:b w:val="false"/>
          <w:i w:val="false"/>
          <w:color w:val="000000"/>
          <w:sz w:val="28"/>
        </w:rPr>
        <w:t>
      11) use of dactyloscopic or genomic information – the actions with dactyloscopic or genomic information aimed at achieving the goal of dactyloscopic or genomic registration;</w:t>
      </w:r>
    </w:p>
    <w:bookmarkEnd w:id="10"/>
    <w:bookmarkStart w:name="z280" w:id="11"/>
    <w:p>
      <w:pPr>
        <w:spacing w:after="0"/>
        <w:ind w:left="0"/>
        <w:jc w:val="both"/>
      </w:pPr>
      <w:r>
        <w:rPr>
          <w:rFonts w:ascii="Times New Roman"/>
          <w:b w:val="false"/>
          <w:i w:val="false"/>
          <w:color w:val="000000"/>
          <w:sz w:val="28"/>
        </w:rPr>
        <w:t>
      12) dactyloscopic registration – the activities carried out by the authorized state bodies in the field of dactyloscopic and (or) genomic registration for collecting, processing, protecting of dactyloscopic information, establishing or confirming of a person's identity;</w:t>
      </w:r>
    </w:p>
    <w:bookmarkEnd w:id="11"/>
    <w:p>
      <w:pPr>
        <w:spacing w:after="0"/>
        <w:ind w:left="0"/>
        <w:jc w:val="both"/>
      </w:pPr>
      <w:r>
        <w:rPr>
          <w:rFonts w:ascii="Times New Roman"/>
          <w:b w:val="false"/>
          <w:i w:val="false"/>
          <w:color w:val="000000"/>
          <w:sz w:val="28"/>
        </w:rPr>
        <w:t>
      12-1) identity verification – confirmation of identity by checking the papillary patterns of the fingers and/or palms of a natural person against their fingerprint information;</w:t>
      </w:r>
    </w:p>
    <w:bookmarkStart w:name="z281" w:id="12"/>
    <w:p>
      <w:pPr>
        <w:spacing w:after="0"/>
        <w:ind w:left="0"/>
        <w:jc w:val="both"/>
      </w:pPr>
      <w:r>
        <w:rPr>
          <w:rFonts w:ascii="Times New Roman"/>
          <w:b w:val="false"/>
          <w:i w:val="false"/>
          <w:color w:val="000000"/>
          <w:sz w:val="28"/>
        </w:rPr>
        <w:t>
      13) material media – fingerprint or information cards, media containing magnetic, digital, or other types of recordings that contain fingerprint or genomic information;</w:t>
      </w:r>
    </w:p>
    <w:bookmarkEnd w:id="12"/>
    <w:bookmarkStart w:name="z282" w:id="13"/>
    <w:p>
      <w:pPr>
        <w:spacing w:after="0"/>
        <w:ind w:left="0"/>
        <w:jc w:val="both"/>
      </w:pPr>
      <w:r>
        <w:rPr>
          <w:rFonts w:ascii="Times New Roman"/>
          <w:b w:val="false"/>
          <w:i w:val="false"/>
          <w:color w:val="000000"/>
          <w:sz w:val="28"/>
        </w:rPr>
        <w:t>
      14) an unidentified corpse - a body (remains) of a deceased person whose identity at the time of detection of the body (remains) is not established.</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 of the Republic of Kazakhstan dated 14.07.2022 № 141-VII (shall enter into force upon expiry of ten calendar days after the day of its first official publication); dated 30.06.2025 № 203-VIII (shall be enforced ten calendar days after the day of its first official publication); dated 09.01.2026 № 256-VIII (shall come into force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Scope of this Law</w:t>
      </w:r>
    </w:p>
    <w:bookmarkStart w:name="z26" w:id="14"/>
    <w:p>
      <w:pPr>
        <w:spacing w:after="0"/>
        <w:ind w:left="0"/>
        <w:jc w:val="both"/>
      </w:pPr>
      <w:r>
        <w:rPr>
          <w:rFonts w:ascii="Times New Roman"/>
          <w:b w:val="false"/>
          <w:i w:val="false"/>
          <w:color w:val="000000"/>
          <w:sz w:val="28"/>
        </w:rPr>
        <w:t>
      This Law shall regulate relations related to fingerprint and genomic registration of citizens of the Republic of Kazakhstan, foreign citizens and stateless persons, in cases provided for by this Law.</w:t>
      </w:r>
    </w:p>
    <w:bookmarkEnd w:id="14"/>
    <w:p>
      <w:pPr>
        <w:spacing w:after="0"/>
        <w:ind w:left="0"/>
        <w:jc w:val="both"/>
      </w:pPr>
      <w:r>
        <w:rPr>
          <w:rFonts w:ascii="Times New Roman"/>
          <w:b/>
          <w:i w:val="false"/>
          <w:color w:val="000000"/>
          <w:sz w:val="28"/>
        </w:rPr>
        <w:t xml:space="preserve">Article 3. Legislation of the Republic of Kazakhstan on dactyloscopic and genomic registration </w:t>
      </w:r>
    </w:p>
    <w:bookmarkStart w:name="z28" w:id="15"/>
    <w:p>
      <w:pPr>
        <w:spacing w:after="0"/>
        <w:ind w:left="0"/>
        <w:jc w:val="both"/>
      </w:pPr>
      <w:r>
        <w:rPr>
          <w:rFonts w:ascii="Times New Roman"/>
          <w:b w:val="false"/>
          <w:i w:val="false"/>
          <w:color w:val="000000"/>
          <w:sz w:val="28"/>
        </w:rPr>
        <w:t>
      1. Legislation of the Republic of Kazakhstan on dactyloscopic and genomic registration is based on the Constitution of the Republic of Kazakhstan and consists of this Law and other normative legal acts of the Republic of Kazakhstan.</w:t>
      </w:r>
    </w:p>
    <w:bookmarkEnd w:id="15"/>
    <w:bookmarkStart w:name="z29" w:id="16"/>
    <w:p>
      <w:pPr>
        <w:spacing w:after="0"/>
        <w:ind w:left="0"/>
        <w:jc w:val="both"/>
      </w:pPr>
      <w:r>
        <w:rPr>
          <w:rFonts w:ascii="Times New Roman"/>
          <w:b w:val="false"/>
          <w:i w:val="false"/>
          <w:color w:val="000000"/>
          <w:sz w:val="28"/>
        </w:rPr>
        <w:t>
      2. International treaties ratified by the Republic of Kazakhstan shall take precedence over this Law. The procedure and conditions for the application of international treaties to which the Republic of Kazakhstan is a party shall be determined by the legislation of the Republic of Kazakhstan.</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 of the Republic of Kazakhstan dated 30.06.2025 № 203-VIII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 Principles of dactyloscopic and genomic registration </w:t>
      </w:r>
    </w:p>
    <w:bookmarkStart w:name="z31" w:id="17"/>
    <w:p>
      <w:pPr>
        <w:spacing w:after="0"/>
        <w:ind w:left="0"/>
        <w:jc w:val="both"/>
      </w:pPr>
      <w:r>
        <w:rPr>
          <w:rFonts w:ascii="Times New Roman"/>
          <w:b w:val="false"/>
          <w:i w:val="false"/>
          <w:color w:val="000000"/>
          <w:sz w:val="28"/>
        </w:rPr>
        <w:t xml:space="preserve">
      Dactyloscopic and genomic registration is conducted in accordance with the principles of: </w:t>
      </w:r>
    </w:p>
    <w:bookmarkEnd w:id="17"/>
    <w:bookmarkStart w:name="z32" w:id="18"/>
    <w:p>
      <w:pPr>
        <w:spacing w:after="0"/>
        <w:ind w:left="0"/>
        <w:jc w:val="both"/>
      </w:pPr>
      <w:r>
        <w:rPr>
          <w:rFonts w:ascii="Times New Roman"/>
          <w:b w:val="false"/>
          <w:i w:val="false"/>
          <w:color w:val="000000"/>
          <w:sz w:val="28"/>
        </w:rPr>
        <w:t xml:space="preserve">
      1) observance of constitutional rights and freedoms of a man and citizen; </w:t>
      </w:r>
    </w:p>
    <w:bookmarkEnd w:id="18"/>
    <w:bookmarkStart w:name="z33" w:id="19"/>
    <w:p>
      <w:pPr>
        <w:spacing w:after="0"/>
        <w:ind w:left="0"/>
        <w:jc w:val="both"/>
      </w:pPr>
      <w:r>
        <w:rPr>
          <w:rFonts w:ascii="Times New Roman"/>
          <w:b w:val="false"/>
          <w:i w:val="false"/>
          <w:color w:val="000000"/>
          <w:sz w:val="28"/>
        </w:rPr>
        <w:t>
      2) legality;</w:t>
      </w:r>
    </w:p>
    <w:bookmarkEnd w:id="19"/>
    <w:bookmarkStart w:name="z34" w:id="20"/>
    <w:p>
      <w:pPr>
        <w:spacing w:after="0"/>
        <w:ind w:left="0"/>
        <w:jc w:val="both"/>
      </w:pPr>
      <w:r>
        <w:rPr>
          <w:rFonts w:ascii="Times New Roman"/>
          <w:b w:val="false"/>
          <w:i w:val="false"/>
          <w:color w:val="000000"/>
          <w:sz w:val="28"/>
        </w:rPr>
        <w:t>
      3) voluntariness and obligatoriness;</w:t>
      </w:r>
    </w:p>
    <w:bookmarkEnd w:id="20"/>
    <w:bookmarkStart w:name="z35" w:id="21"/>
    <w:p>
      <w:pPr>
        <w:spacing w:after="0"/>
        <w:ind w:left="0"/>
        <w:jc w:val="both"/>
      </w:pPr>
      <w:r>
        <w:rPr>
          <w:rFonts w:ascii="Times New Roman"/>
          <w:b w:val="false"/>
          <w:i w:val="false"/>
          <w:color w:val="000000"/>
          <w:sz w:val="28"/>
        </w:rPr>
        <w:t>
      4) humanism;</w:t>
      </w:r>
    </w:p>
    <w:bookmarkEnd w:id="21"/>
    <w:bookmarkStart w:name="z36" w:id="22"/>
    <w:p>
      <w:pPr>
        <w:spacing w:after="0"/>
        <w:ind w:left="0"/>
        <w:jc w:val="both"/>
      </w:pPr>
      <w:r>
        <w:rPr>
          <w:rFonts w:ascii="Times New Roman"/>
          <w:b w:val="false"/>
          <w:i w:val="false"/>
          <w:color w:val="000000"/>
          <w:sz w:val="28"/>
        </w:rPr>
        <w:t>
      5) confidentiality;</w:t>
      </w:r>
    </w:p>
    <w:bookmarkEnd w:id="22"/>
    <w:bookmarkStart w:name="z37" w:id="23"/>
    <w:p>
      <w:pPr>
        <w:spacing w:after="0"/>
        <w:ind w:left="0"/>
        <w:jc w:val="both"/>
      </w:pPr>
      <w:r>
        <w:rPr>
          <w:rFonts w:ascii="Times New Roman"/>
          <w:b w:val="false"/>
          <w:i w:val="false"/>
          <w:color w:val="000000"/>
          <w:sz w:val="28"/>
        </w:rPr>
        <w:t>
      6) safety for human health;</w:t>
      </w:r>
    </w:p>
    <w:bookmarkEnd w:id="23"/>
    <w:bookmarkStart w:name="z38" w:id="24"/>
    <w:p>
      <w:pPr>
        <w:spacing w:after="0"/>
        <w:ind w:left="0"/>
        <w:jc w:val="both"/>
      </w:pPr>
      <w:r>
        <w:rPr>
          <w:rFonts w:ascii="Times New Roman"/>
          <w:b w:val="false"/>
          <w:i w:val="false"/>
          <w:color w:val="000000"/>
          <w:sz w:val="28"/>
        </w:rPr>
        <w:t>
      7) respect for the honor and dignity of the individual.</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 of the Republic of Kazakhstan dated 30.06.2025 № 203-VIII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 Purpose of dactyloscopic and genomic registration</w:t>
      </w:r>
    </w:p>
    <w:bookmarkStart w:name="z40" w:id="25"/>
    <w:p>
      <w:pPr>
        <w:spacing w:after="0"/>
        <w:ind w:left="0"/>
        <w:jc w:val="both"/>
      </w:pPr>
      <w:r>
        <w:rPr>
          <w:rFonts w:ascii="Times New Roman"/>
          <w:b w:val="false"/>
          <w:i w:val="false"/>
          <w:color w:val="000000"/>
          <w:sz w:val="28"/>
        </w:rPr>
        <w:t xml:space="preserve">
      Dactyloscopic and genomic registration is conducted for the purpose of establishing and (or) confirming the identity on the basis of dactyloscopic or genomic information. </w:t>
      </w:r>
    </w:p>
    <w:bookmarkEnd w:id="25"/>
    <w:p>
      <w:pPr>
        <w:spacing w:after="0"/>
        <w:ind w:left="0"/>
        <w:jc w:val="both"/>
      </w:pPr>
      <w:r>
        <w:rPr>
          <w:rFonts w:ascii="Times New Roman"/>
          <w:b/>
          <w:i w:val="false"/>
          <w:color w:val="000000"/>
          <w:sz w:val="28"/>
        </w:rPr>
        <w:t>Article 5-1. Main objectives of dactyloscopic and genomic registration</w:t>
      </w:r>
    </w:p>
    <w:p>
      <w:pPr>
        <w:spacing w:after="0"/>
        <w:ind w:left="0"/>
        <w:jc w:val="both"/>
      </w:pPr>
      <w:r>
        <w:rPr>
          <w:rFonts w:ascii="Times New Roman"/>
          <w:b w:val="false"/>
          <w:i w:val="false"/>
          <w:color w:val="000000"/>
          <w:sz w:val="28"/>
        </w:rPr>
        <w:t>
      The main objectives of dactyloscopic and genomic registration are:</w:t>
      </w:r>
    </w:p>
    <w:p>
      <w:pPr>
        <w:spacing w:after="0"/>
        <w:ind w:left="0"/>
        <w:jc w:val="both"/>
      </w:pPr>
      <w:r>
        <w:rPr>
          <w:rFonts w:ascii="Times New Roman"/>
          <w:b w:val="false"/>
          <w:i w:val="false"/>
          <w:color w:val="000000"/>
          <w:sz w:val="28"/>
        </w:rPr>
        <w:t>
      1) ensuring national security in the field of fingerprint and genome registration;</w:t>
      </w:r>
    </w:p>
    <w:p>
      <w:pPr>
        <w:spacing w:after="0"/>
        <w:ind w:left="0"/>
        <w:jc w:val="both"/>
      </w:pPr>
      <w:r>
        <w:rPr>
          <w:rFonts w:ascii="Times New Roman"/>
          <w:b w:val="false"/>
          <w:i w:val="false"/>
          <w:color w:val="000000"/>
          <w:sz w:val="28"/>
        </w:rPr>
        <w:t>
      2) ensuring the regulation of migration processes, combating illegal migration on the basis of fingerprint information;</w:t>
      </w:r>
    </w:p>
    <w:p>
      <w:pPr>
        <w:spacing w:after="0"/>
        <w:ind w:left="0"/>
        <w:jc w:val="both"/>
      </w:pPr>
      <w:r>
        <w:rPr>
          <w:rFonts w:ascii="Times New Roman"/>
          <w:b w:val="false"/>
          <w:i w:val="false"/>
          <w:color w:val="000000"/>
          <w:sz w:val="28"/>
        </w:rPr>
        <w:t>
      3) ensuring the protection of the rights, freedoms, and legitimate interests of persons subject to fingerprint registration when documenting the population;</w:t>
      </w:r>
    </w:p>
    <w:p>
      <w:pPr>
        <w:spacing w:after="0"/>
        <w:ind w:left="0"/>
        <w:jc w:val="both"/>
      </w:pPr>
      <w:r>
        <w:rPr>
          <w:rFonts w:ascii="Times New Roman"/>
          <w:b w:val="false"/>
          <w:i w:val="false"/>
          <w:color w:val="000000"/>
          <w:sz w:val="28"/>
        </w:rPr>
        <w:t>
      4) establishing basic requirements for the collection, processing, and protection of fingerprint and genomic information, as well as the selection and use of biological material;</w:t>
      </w:r>
    </w:p>
    <w:p>
      <w:pPr>
        <w:spacing w:after="0"/>
        <w:ind w:left="0"/>
        <w:jc w:val="both"/>
      </w:pPr>
      <w:r>
        <w:rPr>
          <w:rFonts w:ascii="Times New Roman"/>
          <w:b w:val="false"/>
          <w:i w:val="false"/>
          <w:color w:val="000000"/>
          <w:sz w:val="28"/>
        </w:rPr>
        <w:t>
      5) state regulation in the field of fingerprint and genomic registration;</w:t>
      </w:r>
    </w:p>
    <w:p>
      <w:pPr>
        <w:spacing w:after="0"/>
        <w:ind w:left="0"/>
        <w:jc w:val="both"/>
      </w:pPr>
      <w:r>
        <w:rPr>
          <w:rFonts w:ascii="Times New Roman"/>
          <w:b w:val="false"/>
          <w:i w:val="false"/>
          <w:color w:val="000000"/>
          <w:sz w:val="28"/>
        </w:rPr>
        <w:t>
      6) ensuring the disclosure and investigation of criminal offenses;</w:t>
      </w:r>
    </w:p>
    <w:p>
      <w:pPr>
        <w:spacing w:after="0"/>
        <w:ind w:left="0"/>
        <w:jc w:val="both"/>
      </w:pPr>
      <w:r>
        <w:rPr>
          <w:rFonts w:ascii="Times New Roman"/>
          <w:b w:val="false"/>
          <w:i w:val="false"/>
          <w:color w:val="000000"/>
          <w:sz w:val="28"/>
        </w:rPr>
        <w:t>
      7) scientific support for fingerprint and genomic registration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was supplemented with Article 5-1 in accordance with the Law of the Republic of Kazakhstan dated 30.06.2025 № 203-VIII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 Rights and duties of authorized state bodies in the field of dactyloscopic and (or) genomic registration </w:t>
      </w:r>
    </w:p>
    <w:bookmarkStart w:name="z284" w:id="26"/>
    <w:p>
      <w:pPr>
        <w:spacing w:after="0"/>
        <w:ind w:left="0"/>
        <w:jc w:val="both"/>
      </w:pPr>
      <w:r>
        <w:rPr>
          <w:rFonts w:ascii="Times New Roman"/>
          <w:b w:val="false"/>
          <w:i w:val="false"/>
          <w:color w:val="000000"/>
          <w:sz w:val="28"/>
        </w:rPr>
        <w:t xml:space="preserve">
      1. Authorized state bodies in the field of fingerprint and (or) genomic registration within their competence shall have the right to collect, process fingerprint information or collect, process, protect genomic information, select, store, use and destroy biological material. </w:t>
      </w:r>
    </w:p>
    <w:bookmarkEnd w:id="26"/>
    <w:bookmarkStart w:name="z285" w:id="27"/>
    <w:p>
      <w:pPr>
        <w:spacing w:after="0"/>
        <w:ind w:left="0"/>
        <w:jc w:val="both"/>
      </w:pPr>
      <w:r>
        <w:rPr>
          <w:rFonts w:ascii="Times New Roman"/>
          <w:b w:val="false"/>
          <w:i w:val="false"/>
          <w:color w:val="000000"/>
          <w:sz w:val="28"/>
        </w:rPr>
        <w:t xml:space="preserve">
      2. Authorized state bodies in the field of dactyloscopic and (or) genomic registration within their competence are obliged: </w:t>
      </w:r>
    </w:p>
    <w:bookmarkEnd w:id="27"/>
    <w:p>
      <w:pPr>
        <w:spacing w:after="0"/>
        <w:ind w:left="0"/>
        <w:jc w:val="both"/>
      </w:pPr>
      <w:r>
        <w:rPr>
          <w:rFonts w:ascii="Times New Roman"/>
          <w:b w:val="false"/>
          <w:i w:val="false"/>
          <w:color w:val="000000"/>
          <w:sz w:val="28"/>
        </w:rPr>
        <w:t xml:space="preserve">
      1) to take and observe necessary measures, including legal, organizational and technical, to protect dactyloscopic or genomic information in accordance with international treaties ratified by the Republic of Kazakhstan and this Law; </w:t>
      </w:r>
    </w:p>
    <w:p>
      <w:pPr>
        <w:spacing w:after="0"/>
        <w:ind w:left="0"/>
        <w:jc w:val="both"/>
      </w:pPr>
      <w:r>
        <w:rPr>
          <w:rFonts w:ascii="Times New Roman"/>
          <w:b w:val="false"/>
          <w:i w:val="false"/>
          <w:color w:val="000000"/>
          <w:sz w:val="28"/>
        </w:rPr>
        <w:t xml:space="preserve">
      2) to take measures to collect, accumulate, store, transfer, block, depersonalize, modify, supplement, use, destroy dactyloscopic or genomic information in the cases established by this Law.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by amended by the Law of the Republic of Kazakhstan dated 14.07.2022 № 141-VII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 Rights and obligations of citizens of the Republic of Kazakhstan, foreign citizens and stateless persons in the implementation of fingerprint and (or) genomic registration </w:t>
      </w:r>
    </w:p>
    <w:bookmarkStart w:name="z287" w:id="28"/>
    <w:p>
      <w:pPr>
        <w:spacing w:after="0"/>
        <w:ind w:left="0"/>
        <w:jc w:val="both"/>
      </w:pPr>
      <w:r>
        <w:rPr>
          <w:rFonts w:ascii="Times New Roman"/>
          <w:b w:val="false"/>
          <w:i w:val="false"/>
          <w:color w:val="000000"/>
          <w:sz w:val="28"/>
        </w:rPr>
        <w:t xml:space="preserve">
      1. Citizens of the Republic of Kazakhstan, foreign citizens and stateless persons, legal representatives of minors, guardians of persons recognized as incapable by a court decision, when carrying out fingerprint and (or) genomic registration, have the right to: </w:t>
      </w:r>
    </w:p>
    <w:bookmarkEnd w:id="28"/>
    <w:p>
      <w:pPr>
        <w:spacing w:after="0"/>
        <w:ind w:left="0"/>
        <w:jc w:val="both"/>
      </w:pPr>
      <w:r>
        <w:rPr>
          <w:rFonts w:ascii="Times New Roman"/>
          <w:b w:val="false"/>
          <w:i w:val="false"/>
          <w:color w:val="000000"/>
          <w:sz w:val="28"/>
        </w:rPr>
        <w:t>
      1) familiarization with their dactyloscopic and (or) genomic information or dactyloscopic and (or) genomic information of the person whose legitimate interests they represent, and (or) obtaining such information;</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xml:space="preserve">      The effect of subparagraph 2) in terms of appealing against the actions (inaction) of state bodies and their officials related to the collection and (or) processing, protection of their fingerprint information or fingerprint information of a person whose legitimate interests they represent as suspended dated 01.01.2024 by </w:t>
      </w:r>
      <w:r>
        <w:rPr>
          <w:rFonts w:ascii="Times New Roman"/>
          <w:b w:val="false"/>
          <w:i w:val="false"/>
          <w:color w:val="ff0000"/>
          <w:sz w:val="28"/>
        </w:rPr>
        <w:t>Article 39</w:t>
      </w:r>
      <w:r>
        <w:rPr>
          <w:rFonts w:ascii="Times New Roman"/>
          <w:b w:val="false"/>
          <w:i w:val="false"/>
          <w:color w:val="ff0000"/>
          <w:sz w:val="28"/>
        </w:rPr>
        <w:t xml:space="preserve"> of this Law.</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appeal, in accordance with the procedure established by the laws of the Republic of Kazakhstan, the actions (inaction) of state bodies and their officials related to the collection and (or) processing, protection of their fingerprint and (or) genomic information or fingerprint and (or) genomic information of the person whose legitimate interests they represent;</w:t>
      </w:r>
    </w:p>
    <w:p>
      <w:pPr>
        <w:spacing w:after="0"/>
        <w:ind w:left="0"/>
        <w:jc w:val="both"/>
      </w:pPr>
      <w:r>
        <w:rPr>
          <w:rFonts w:ascii="Times New Roman"/>
          <w:b w:val="false"/>
          <w:i w:val="false"/>
          <w:color w:val="000000"/>
          <w:sz w:val="28"/>
        </w:rPr>
        <w:t>
      3) protection of fingerprint and genomic information during collection, storage, and use.</w:t>
      </w:r>
    </w:p>
    <w:bookmarkStart w:name="z327" w:id="29"/>
    <w:p>
      <w:pPr>
        <w:spacing w:after="0"/>
        <w:ind w:left="0"/>
        <w:jc w:val="both"/>
      </w:pPr>
      <w:r>
        <w:rPr>
          <w:rFonts w:ascii="Times New Roman"/>
          <w:b w:val="false"/>
          <w:i w:val="false"/>
          <w:color w:val="000000"/>
          <w:sz w:val="28"/>
        </w:rPr>
        <w:t>
      1-1. Citizens of the Republic of Kazakhstan shall have the right to undergo the procedure of fingerprinting and (or) selection of biological material in cases established by this Law.</w:t>
      </w:r>
    </w:p>
    <w:bookmarkEnd w:id="29"/>
    <w:bookmarkStart w:name="z288" w:id="30"/>
    <w:p>
      <w:pPr>
        <w:spacing w:after="0"/>
        <w:ind w:left="0"/>
        <w:jc w:val="both"/>
      </w:pPr>
      <w:r>
        <w:rPr>
          <w:rFonts w:ascii="Times New Roman"/>
          <w:b w:val="false"/>
          <w:i w:val="false"/>
          <w:color w:val="000000"/>
          <w:sz w:val="28"/>
        </w:rPr>
        <w:t xml:space="preserve">
      2. Citizens of the Republic of Kazakhstan, foreign citizens and stateless persons subject to fingerprint and (or) genomic registration are obliged to undergo the procedure for fingerprinting and (or) selection of biological material in cases established by this Law. </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 of the RK dated 29.06.2020 № 351-VI (shall enter into force on 01.07.2021); dated 23.12.2023 № 50-VIII (shall be enforced from 01.01.2024); dated 30.06.2025 № 203-VIII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8. Basic requirements for collection, processing and protection of dactyloscopic and genomic information </w:t>
      </w:r>
    </w:p>
    <w:bookmarkStart w:name="z290" w:id="31"/>
    <w:p>
      <w:pPr>
        <w:spacing w:after="0"/>
        <w:ind w:left="0"/>
        <w:jc w:val="both"/>
      </w:pPr>
      <w:r>
        <w:rPr>
          <w:rFonts w:ascii="Times New Roman"/>
          <w:b w:val="false"/>
          <w:i w:val="false"/>
          <w:color w:val="000000"/>
          <w:sz w:val="28"/>
        </w:rPr>
        <w:t>
      1. Dactyloscopic and genomic information refers to personal data of restricted access.</w:t>
      </w:r>
    </w:p>
    <w:bookmarkEnd w:id="31"/>
    <w:bookmarkStart w:name="z291" w:id="32"/>
    <w:p>
      <w:pPr>
        <w:spacing w:after="0"/>
        <w:ind w:left="0"/>
        <w:jc w:val="both"/>
      </w:pPr>
      <w:r>
        <w:rPr>
          <w:rFonts w:ascii="Times New Roman"/>
          <w:b w:val="false"/>
          <w:i w:val="false"/>
          <w:color w:val="000000"/>
          <w:sz w:val="28"/>
        </w:rPr>
        <w:t xml:space="preserve">
      2. The conditions for the collection and processing of fingerprint and genomic information shall exclude the possibility of its loss, distortion, and unauthorized access, as well as unlawful and/or accidental access to and/or interference with digital resources containing fingerprint or genomic information. </w:t>
      </w:r>
    </w:p>
    <w:bookmarkEnd w:id="32"/>
    <w:bookmarkStart w:name="z292" w:id="33"/>
    <w:p>
      <w:pPr>
        <w:spacing w:after="0"/>
        <w:ind w:left="0"/>
        <w:jc w:val="both"/>
      </w:pPr>
      <w:r>
        <w:rPr>
          <w:rFonts w:ascii="Times New Roman"/>
          <w:b w:val="false"/>
          <w:i w:val="false"/>
          <w:color w:val="000000"/>
          <w:sz w:val="28"/>
        </w:rPr>
        <w:t xml:space="preserve">
      3. Dactyloscopic and genomic information is subject to protection, which is guaranteed by the state. Collection and processing of dactyloscopic and genomic information are carried out only in cases of ensuring its protection. </w:t>
      </w:r>
    </w:p>
    <w:bookmarkEnd w:id="33"/>
    <w:p>
      <w:pPr>
        <w:spacing w:after="0"/>
        <w:ind w:left="0"/>
        <w:jc w:val="both"/>
      </w:pPr>
      <w:r>
        <w:rPr>
          <w:rFonts w:ascii="Times New Roman"/>
          <w:b w:val="false"/>
          <w:i w:val="false"/>
          <w:color w:val="000000"/>
          <w:sz w:val="28"/>
        </w:rPr>
        <w:t xml:space="preserve">
      The protection of fingerprint and genomic information shall be carried out in accordance with the digital legislation of the Republic of Kazakhstan, the legislation of the Republic of Kazakhstan on personal data and their protection, and on state secrets. </w:t>
      </w:r>
    </w:p>
    <w:bookmarkStart w:name="z293" w:id="34"/>
    <w:p>
      <w:pPr>
        <w:spacing w:after="0"/>
        <w:ind w:left="0"/>
        <w:jc w:val="both"/>
      </w:pPr>
      <w:r>
        <w:rPr>
          <w:rFonts w:ascii="Times New Roman"/>
          <w:b w:val="false"/>
          <w:i w:val="false"/>
          <w:color w:val="000000"/>
          <w:sz w:val="28"/>
        </w:rPr>
        <w:t xml:space="preserve">
      4. State bodies that collect and (or) process dactyloscopic and (or) genomic information are required to maintain the confidentiality of dactyloscopic and (or) genomic information and ensure its protection. </w:t>
      </w:r>
    </w:p>
    <w:bookmarkEnd w:id="34"/>
    <w:bookmarkStart w:name="z294" w:id="35"/>
    <w:p>
      <w:pPr>
        <w:spacing w:after="0"/>
        <w:ind w:left="0"/>
        <w:jc w:val="both"/>
      </w:pPr>
      <w:r>
        <w:rPr>
          <w:rFonts w:ascii="Times New Roman"/>
          <w:b w:val="false"/>
          <w:i w:val="false"/>
          <w:color w:val="000000"/>
          <w:sz w:val="28"/>
        </w:rPr>
        <w:t>
      5. Collection, processing, protection of fingerprinting and (or) genomic information, selection, storage, use, destruction of biological material shall be carried out in accordance with the Rules for fingerprinting and genomic registration.</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with the amendment introduced by the Law of the Republic of Kazakhstan dated 14.07.2022 № 141-VII (shall enter into force upon expiry of ten calendar days after the day of its first official publication); dated 09.01.2026 № 256-VIII (shall come into force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9. Blocking, depersonalization, transfer of dactyloscopic or genomic information </w:t>
      </w:r>
    </w:p>
    <w:bookmarkStart w:name="z59" w:id="36"/>
    <w:p>
      <w:pPr>
        <w:spacing w:after="0"/>
        <w:ind w:left="0"/>
        <w:jc w:val="both"/>
      </w:pPr>
      <w:r>
        <w:rPr>
          <w:rFonts w:ascii="Times New Roman"/>
          <w:b w:val="false"/>
          <w:i w:val="false"/>
          <w:color w:val="000000"/>
          <w:sz w:val="28"/>
        </w:rPr>
        <w:t>
      1. Authorized state bodies in the field of dactyloscopic and (or) genomic registration shall carry out depersonalization, as well as removal of depersonalization of dactyloscopic or genomic information.</w:t>
      </w:r>
    </w:p>
    <w:bookmarkEnd w:id="36"/>
    <w:bookmarkStart w:name="z60" w:id="37"/>
    <w:p>
      <w:pPr>
        <w:spacing w:after="0"/>
        <w:ind w:left="0"/>
        <w:jc w:val="both"/>
      </w:pPr>
      <w:r>
        <w:rPr>
          <w:rFonts w:ascii="Times New Roman"/>
          <w:b w:val="false"/>
          <w:i w:val="false"/>
          <w:color w:val="000000"/>
          <w:sz w:val="28"/>
        </w:rPr>
        <w:t>
      2. Authorized state bodies in the field of dactyloscopic and (or) genomic registration perform blocking of dactyloscopic or genomic information in the event that information is available on violation of conditions of its collection, processing, as well as the removal of blocking after the conduct of verification activities and eliminating violations.</w:t>
      </w:r>
    </w:p>
    <w:bookmarkEnd w:id="37"/>
    <w:bookmarkStart w:name="z61" w:id="38"/>
    <w:p>
      <w:pPr>
        <w:spacing w:after="0"/>
        <w:ind w:left="0"/>
        <w:jc w:val="both"/>
      </w:pPr>
      <w:r>
        <w:rPr>
          <w:rFonts w:ascii="Times New Roman"/>
          <w:b w:val="false"/>
          <w:i w:val="false"/>
          <w:color w:val="000000"/>
          <w:sz w:val="28"/>
        </w:rPr>
        <w:t>
      3. Authorized state bodies in the field of fingerprint and/or genomic registration shall block and/or anonymize, as well as unblock and/or de-anonymize fingerprint or genomic information in accordance with the procedure established by the rules for fingerprint and genomic registration.</w:t>
      </w:r>
    </w:p>
    <w:bookmarkEnd w:id="38"/>
    <w:bookmarkStart w:name="z62" w:id="39"/>
    <w:p>
      <w:pPr>
        <w:spacing w:after="0"/>
        <w:ind w:left="0"/>
        <w:jc w:val="both"/>
      </w:pPr>
      <w:r>
        <w:rPr>
          <w:rFonts w:ascii="Times New Roman"/>
          <w:b w:val="false"/>
          <w:i w:val="false"/>
          <w:color w:val="000000"/>
          <w:sz w:val="28"/>
        </w:rPr>
        <w:t>
      4. Transfer of dactyloscopic or genomic information to courts, law enforcement, special state bodies, executive enforcement, inquiry, investigation agencies, shall be carried out on the basis of the laws of the Republic of Kazakhstan in accordance with the rules of dactyloscopic and genomic registration.</w:t>
      </w:r>
    </w:p>
    <w:bookmarkEnd w:id="39"/>
    <w:bookmarkStart w:name="z63" w:id="40"/>
    <w:p>
      <w:pPr>
        <w:spacing w:after="0"/>
        <w:ind w:left="0"/>
        <w:jc w:val="both"/>
      </w:pPr>
      <w:r>
        <w:rPr>
          <w:rFonts w:ascii="Times New Roman"/>
          <w:b w:val="false"/>
          <w:i w:val="false"/>
          <w:color w:val="000000"/>
          <w:sz w:val="28"/>
        </w:rPr>
        <w:t>
      5. Dactyloscopic or genomic information can be transferred by authorized state bodies in the field of dactyloscopic and / or genomic registration to foreign states in accordance with international treaties ratified by the Republic of Kazakhstan and laws of the Republic of Kazakhstan.</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the Law of the Republic of Kazakhstan dated 30.06.2025 № 203-VIII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9-1. Types of dactyloscopic and genomic registration </w:t>
      </w:r>
    </w:p>
    <w:p>
      <w:pPr>
        <w:spacing w:after="0"/>
        <w:ind w:left="0"/>
        <w:jc w:val="both"/>
      </w:pPr>
      <w:r>
        <w:rPr>
          <w:rFonts w:ascii="Times New Roman"/>
          <w:b w:val="false"/>
          <w:i w:val="false"/>
          <w:color w:val="000000"/>
          <w:sz w:val="28"/>
        </w:rPr>
        <w:t>
      In accordance with this Law, a voluntary or mandatory dactyloscopic and genomic registration shall be carried out.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was supplemented with Article 9-1 in accordance with the Law of the Republic of Kazakhstan dated 30.06.2025 № 203-VIII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CONDUCT OF DACTYLOSCOPIC REGISTRATION</w:t>
      </w:r>
    </w:p>
    <w:p>
      <w:pPr>
        <w:spacing w:after="0"/>
        <w:ind w:left="0"/>
        <w:jc w:val="both"/>
      </w:pPr>
      <w:r>
        <w:rPr>
          <w:rFonts w:ascii="Times New Roman"/>
          <w:b/>
          <w:i w:val="false"/>
          <w:color w:val="000000"/>
          <w:sz w:val="28"/>
        </w:rPr>
        <w:t>Article 10. Persons subject to dactyloscopic registration</w:t>
      </w:r>
    </w:p>
    <w:bookmarkStart w:name="z328" w:id="41"/>
    <w:p>
      <w:pPr>
        <w:spacing w:after="0"/>
        <w:ind w:left="0"/>
        <w:jc w:val="both"/>
      </w:pPr>
      <w:r>
        <w:rPr>
          <w:rFonts w:ascii="Times New Roman"/>
          <w:b w:val="false"/>
          <w:i w:val="false"/>
          <w:color w:val="000000"/>
          <w:sz w:val="28"/>
        </w:rPr>
        <w:t>
      1. Citizens of the Republic of Kazakhstan who applied to receive an identity card and (or) passport of a citizen of the Republic of Kazakhstan for the first time, as well as for their restoration or replacement, shall be subject to dactyloscopic registration with their consent.</w:t>
      </w:r>
    </w:p>
    <w:bookmarkEnd w:id="41"/>
    <w:bookmarkStart w:name="z329" w:id="42"/>
    <w:p>
      <w:pPr>
        <w:spacing w:after="0"/>
        <w:ind w:left="0"/>
        <w:jc w:val="both"/>
      </w:pPr>
      <w:r>
        <w:rPr>
          <w:rFonts w:ascii="Times New Roman"/>
          <w:b w:val="false"/>
          <w:i w:val="false"/>
          <w:color w:val="000000"/>
          <w:sz w:val="28"/>
        </w:rPr>
        <w:t>
      2. Those who have reached the age of sixteen shall be subject to mandatory dactyloscopic registration:</w:t>
      </w:r>
    </w:p>
    <w:bookmarkEnd w:id="42"/>
    <w:p>
      <w:pPr>
        <w:spacing w:after="0"/>
        <w:ind w:left="0"/>
        <w:jc w:val="both"/>
      </w:pPr>
      <w:r>
        <w:rPr>
          <w:rFonts w:ascii="Times New Roman"/>
          <w:b w:val="false"/>
          <w:i w:val="false"/>
          <w:color w:val="000000"/>
          <w:sz w:val="28"/>
        </w:rPr>
        <w:t>
      1) citizens of the Republic of Kazakhstan, foreign citizens and stateless persons in respect of whom a decision has been made to issue an identity card for a sailor of the Republic of Kazakhstan;</w:t>
      </w:r>
    </w:p>
    <w:p>
      <w:pPr>
        <w:spacing w:after="0"/>
        <w:ind w:left="0"/>
        <w:jc w:val="both"/>
      </w:pPr>
      <w:r>
        <w:rPr>
          <w:rFonts w:ascii="Times New Roman"/>
          <w:b w:val="false"/>
          <w:i w:val="false"/>
          <w:color w:val="000000"/>
          <w:sz w:val="28"/>
        </w:rPr>
        <w:t>
      2) foreign citizens and stateless persons when issuing a permit for temporary or permanent residence in the Republic of Kazakhstan;</w:t>
      </w:r>
    </w:p>
    <w:p>
      <w:pPr>
        <w:spacing w:after="0"/>
        <w:ind w:left="0"/>
        <w:jc w:val="both"/>
      </w:pPr>
      <w:r>
        <w:rPr>
          <w:rFonts w:ascii="Times New Roman"/>
          <w:b w:val="false"/>
          <w:i w:val="false"/>
          <w:color w:val="000000"/>
          <w:sz w:val="28"/>
        </w:rPr>
        <w:t>
      3) foreign citizens and stateless persons who applied for a residence permit of a foreign citizen in the Republic of Kazakhstan, a certificate of a stateless person for the first time or for his restoration, replacement;</w:t>
      </w:r>
    </w:p>
    <w:p>
      <w:pPr>
        <w:spacing w:after="0"/>
        <w:ind w:left="0"/>
        <w:jc w:val="both"/>
      </w:pPr>
      <w:r>
        <w:rPr>
          <w:rFonts w:ascii="Times New Roman"/>
          <w:b w:val="false"/>
          <w:i w:val="false"/>
          <w:color w:val="000000"/>
          <w:sz w:val="28"/>
        </w:rPr>
        <w:t>
      4) foreign citizens and stateless persons applying for asylum seeker status, applying for a refugee certificate and (or) travel document for the first time or for their restoration, replacement;</w:t>
      </w:r>
    </w:p>
    <w:p>
      <w:pPr>
        <w:spacing w:after="0"/>
        <w:ind w:left="0"/>
        <w:jc w:val="both"/>
      </w:pPr>
      <w:r>
        <w:rPr>
          <w:rFonts w:ascii="Times New Roman"/>
          <w:b w:val="false"/>
          <w:i w:val="false"/>
          <w:color w:val="000000"/>
          <w:sz w:val="28"/>
        </w:rPr>
        <w:t>
      5) foreign citizens and stateless persons subject to expulsion from the Republic of Kazakhstan or subject to international readmission agreements ratified by the Republic of Kazakhstan;</w:t>
      </w:r>
    </w:p>
    <w:p>
      <w:pPr>
        <w:spacing w:after="0"/>
        <w:ind w:left="0"/>
        <w:jc w:val="both"/>
      </w:pPr>
      <w:r>
        <w:rPr>
          <w:rFonts w:ascii="Times New Roman"/>
          <w:b w:val="false"/>
          <w:i w:val="false"/>
          <w:color w:val="000000"/>
          <w:sz w:val="28"/>
        </w:rPr>
        <w:t>
      6) foreign citizens and stateless persons when obtaining visas of the Republic of Kazakhstan, with the exception of visas issued in electronic format without visiting foreign institutions of the Republic of Kazakhstan.</w:t>
      </w:r>
    </w:p>
    <w:bookmarkStart w:name="z330" w:id="43"/>
    <w:p>
      <w:pPr>
        <w:spacing w:after="0"/>
        <w:ind w:left="0"/>
        <w:jc w:val="both"/>
      </w:pPr>
      <w:r>
        <w:rPr>
          <w:rFonts w:ascii="Times New Roman"/>
          <w:b w:val="false"/>
          <w:i w:val="false"/>
          <w:color w:val="000000"/>
          <w:sz w:val="28"/>
        </w:rPr>
        <w:t>
      3. Persons who have undergone fingerprint registration when reapplying for the matters specified in paragraph 1, subparagraphs 2), 3), 4) and 6) of paragraph 2 of this article shall undergo identity verification in accordance with the procedure established by the rules for fingerprint and genome registration.</w:t>
      </w:r>
    </w:p>
    <w:bookmarkEnd w:id="43"/>
    <w:bookmarkStart w:name="z331" w:id="44"/>
    <w:p>
      <w:pPr>
        <w:spacing w:after="0"/>
        <w:ind w:left="0"/>
        <w:jc w:val="both"/>
      </w:pPr>
      <w:r>
        <w:rPr>
          <w:rFonts w:ascii="Times New Roman"/>
          <w:b w:val="false"/>
          <w:i w:val="false"/>
          <w:color w:val="000000"/>
          <w:sz w:val="28"/>
        </w:rPr>
        <w:t>
      4. Children aged from twelve to sixteen years shall be subject to dactyloscopic registration when receiving a passport of a citizen of the Republic of Kazakhstan on a voluntary basis in the manner prescribed by paragraph 2 of Article 11 of this Law.</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 Excluded by the Law of the Republic of Kazakhstan dated 30.06.2025 № 203-VIII (shall be enforced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10 is in the wording of the Law of the Republic of Kazakhstan dated 23.12.2023 № 50-VIII (shall be enforced from 01.01.2024); as amended by the Law of the Republic of Kazakhstan dated 05.07.2024 № 115-VIII (shall be enforced upon expiry of ten calendar days after the date of its first official publication); dated 30.06.2025 № 203-VIII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10-1. Persons, who are not subject to dactyloscopic registration</w:t>
      </w:r>
    </w:p>
    <w:p>
      <w:pPr>
        <w:spacing w:after="0"/>
        <w:ind w:left="0"/>
        <w:jc w:val="both"/>
      </w:pPr>
      <w:r>
        <w:rPr>
          <w:rFonts w:ascii="Times New Roman"/>
          <w:b w:val="false"/>
          <w:i w:val="false"/>
          <w:color w:val="000000"/>
          <w:sz w:val="28"/>
        </w:rPr>
        <w:t>
      1. Children under the age of twelve shall be exempt from undergoing:</w:t>
      </w:r>
    </w:p>
    <w:p>
      <w:pPr>
        <w:spacing w:after="0"/>
        <w:ind w:left="0"/>
        <w:jc w:val="both"/>
      </w:pPr>
      <w:r>
        <w:rPr>
          <w:rFonts w:ascii="Times New Roman"/>
          <w:b w:val="false"/>
          <w:i w:val="false"/>
          <w:color w:val="000000"/>
          <w:sz w:val="28"/>
        </w:rPr>
        <w:t>
      1) dactyloscopic registration;</w:t>
      </w:r>
    </w:p>
    <w:p>
      <w:pPr>
        <w:spacing w:after="0"/>
        <w:ind w:left="0"/>
        <w:jc w:val="both"/>
      </w:pPr>
      <w:r>
        <w:rPr>
          <w:rFonts w:ascii="Times New Roman"/>
          <w:b w:val="false"/>
          <w:i w:val="false"/>
          <w:color w:val="000000"/>
          <w:sz w:val="28"/>
        </w:rPr>
        <w:t>
      2) identity verification procedures based on fingerprint information when crossing the state border of the Republic of Kazakhstan.</w:t>
      </w:r>
    </w:p>
    <w:p>
      <w:pPr>
        <w:spacing w:after="0"/>
        <w:ind w:left="0"/>
        <w:jc w:val="both"/>
      </w:pPr>
      <w:r>
        <w:rPr>
          <w:rFonts w:ascii="Times New Roman"/>
          <w:b w:val="false"/>
          <w:i w:val="false"/>
          <w:color w:val="000000"/>
          <w:sz w:val="28"/>
        </w:rPr>
        <w:t>
      2. Based on the principle of reciprocity, the following persons are exempt from fingerprint registration when applying for visas to the Republic of Kazakhstan:</w:t>
      </w:r>
    </w:p>
    <w:p>
      <w:pPr>
        <w:spacing w:after="0"/>
        <w:ind w:left="0"/>
        <w:jc w:val="both"/>
      </w:pPr>
      <w:r>
        <w:rPr>
          <w:rFonts w:ascii="Times New Roman"/>
          <w:b w:val="false"/>
          <w:i w:val="false"/>
          <w:color w:val="000000"/>
          <w:sz w:val="28"/>
        </w:rPr>
        <w:t>
      1) heads of foreign states, governments, international organizations with diplomatic status, and members of their families;</w:t>
      </w:r>
    </w:p>
    <w:p>
      <w:pPr>
        <w:spacing w:after="0"/>
        <w:ind w:left="0"/>
        <w:jc w:val="both"/>
      </w:pPr>
      <w:r>
        <w:rPr>
          <w:rFonts w:ascii="Times New Roman"/>
          <w:b w:val="false"/>
          <w:i w:val="false"/>
          <w:color w:val="000000"/>
          <w:sz w:val="28"/>
        </w:rPr>
        <w:t>
      2) members of parliaments, governments of foreign states, international organizations, persons with diplomatic status, and members of their families who hold diplomatic passports, as well as members of official foreign delegations and persons accompanying them who hold diplomatic passports;</w:t>
      </w:r>
    </w:p>
    <w:p>
      <w:pPr>
        <w:spacing w:after="0"/>
        <w:ind w:left="0"/>
        <w:jc w:val="both"/>
      </w:pPr>
      <w:r>
        <w:rPr>
          <w:rFonts w:ascii="Times New Roman"/>
          <w:b w:val="false"/>
          <w:i w:val="false"/>
          <w:color w:val="000000"/>
          <w:sz w:val="28"/>
        </w:rPr>
        <w:t>
      3) honorary consuls of the Republic of Kazakhstan and members of their families;</w:t>
      </w:r>
    </w:p>
    <w:p>
      <w:pPr>
        <w:spacing w:after="0"/>
        <w:ind w:left="0"/>
        <w:jc w:val="both"/>
      </w:pPr>
      <w:r>
        <w:rPr>
          <w:rFonts w:ascii="Times New Roman"/>
          <w:b w:val="false"/>
          <w:i w:val="false"/>
          <w:color w:val="000000"/>
          <w:sz w:val="28"/>
        </w:rPr>
        <w:t>
      4) holders of diplomatic passports, as well as passports of international organizations with a status equivalent to that of diplomatic agents traveling to the Republic of Kazakhstan on official business;</w:t>
      </w:r>
    </w:p>
    <w:p>
      <w:pPr>
        <w:spacing w:after="0"/>
        <w:ind w:left="0"/>
        <w:jc w:val="both"/>
      </w:pPr>
      <w:r>
        <w:rPr>
          <w:rFonts w:ascii="Times New Roman"/>
          <w:b w:val="false"/>
          <w:i w:val="false"/>
          <w:color w:val="000000"/>
          <w:sz w:val="28"/>
        </w:rPr>
        <w:t>
      5) diplomatic couriers carrying diplomatic mail – holders of diplomatic passports with a courier's letter;</w:t>
      </w:r>
    </w:p>
    <w:p>
      <w:pPr>
        <w:spacing w:after="0"/>
        <w:ind w:left="0"/>
        <w:jc w:val="both"/>
      </w:pPr>
      <w:r>
        <w:rPr>
          <w:rFonts w:ascii="Times New Roman"/>
          <w:b w:val="false"/>
          <w:i w:val="false"/>
          <w:color w:val="000000"/>
          <w:sz w:val="28"/>
        </w:rPr>
        <w:t>
      6) foreign citizens and stateless persons arriving in the Republic of Kazakhstan at the invitation of the Administration of the President of the Republic of Kazakhstan, Kurultai of the Republic of Kazakhstan, Қазақстан Халық Кеңесі, the Supreme Court of the Republic of Kazakhstan, the Office of the Government of the Republic of Kazakhstan, special state bodies, the Ministry of Defense of the Republic of Kazakhstan, the authorized state body in the field of foreign policy.</w:t>
      </w:r>
    </w:p>
    <w:p>
      <w:pPr>
        <w:spacing w:after="0"/>
        <w:ind w:left="0"/>
        <w:jc w:val="both"/>
      </w:pPr>
      <w:r>
        <w:rPr>
          <w:rFonts w:ascii="Times New Roman"/>
          <w:b w:val="false"/>
          <w:i w:val="false"/>
          <w:color w:val="000000"/>
          <w:sz w:val="28"/>
        </w:rPr>
        <w:t>
      3. The following persons are exempt from the procedure of identity verification using fingerprint information when crossing the state border of the Republic of Kazakhstan:</w:t>
      </w:r>
    </w:p>
    <w:p>
      <w:pPr>
        <w:spacing w:after="0"/>
        <w:ind w:left="0"/>
        <w:jc w:val="both"/>
      </w:pPr>
      <w:r>
        <w:rPr>
          <w:rFonts w:ascii="Times New Roman"/>
          <w:b w:val="false"/>
          <w:i w:val="false"/>
          <w:color w:val="000000"/>
          <w:sz w:val="28"/>
        </w:rPr>
        <w:t>
      1) holders of diplomatic passports;</w:t>
      </w:r>
    </w:p>
    <w:p>
      <w:pPr>
        <w:spacing w:after="0"/>
        <w:ind w:left="0"/>
        <w:jc w:val="both"/>
      </w:pPr>
      <w:r>
        <w:rPr>
          <w:rFonts w:ascii="Times New Roman"/>
          <w:b w:val="false"/>
          <w:i w:val="false"/>
          <w:color w:val="000000"/>
          <w:sz w:val="28"/>
        </w:rPr>
        <w:t>
      2) holders of diplomatic and service visas;</w:t>
      </w:r>
    </w:p>
    <w:p>
      <w:pPr>
        <w:spacing w:after="0"/>
        <w:ind w:left="0"/>
        <w:jc w:val="both"/>
      </w:pPr>
      <w:r>
        <w:rPr>
          <w:rFonts w:ascii="Times New Roman"/>
          <w:b w:val="false"/>
          <w:i w:val="false"/>
          <w:color w:val="000000"/>
          <w:sz w:val="28"/>
        </w:rPr>
        <w:t>
      3) foreign citizens and stateless persons at the written request of special state bodies, the Ministry of Defense of the Republic of Kazakhstan, the authorized state body in the field of foreign policy;</w:t>
      </w:r>
    </w:p>
    <w:p>
      <w:pPr>
        <w:spacing w:after="0"/>
        <w:ind w:left="0"/>
        <w:jc w:val="both"/>
      </w:pPr>
      <w:r>
        <w:rPr>
          <w:rFonts w:ascii="Times New Roman"/>
          <w:b w:val="false"/>
          <w:i w:val="false"/>
          <w:color w:val="000000"/>
          <w:sz w:val="28"/>
        </w:rPr>
        <w:t>
      4) citizens of the Republic of Kazakhstan who have undergone fingerprint registration.</w:t>
      </w:r>
    </w:p>
    <w:p>
      <w:pPr>
        <w:spacing w:after="0"/>
        <w:ind w:left="0"/>
        <w:jc w:val="both"/>
      </w:pPr>
      <w:r>
        <w:rPr>
          <w:rFonts w:ascii="Times New Roman"/>
          <w:b w:val="false"/>
          <w:i w:val="false"/>
          <w:color w:val="000000"/>
          <w:sz w:val="28"/>
        </w:rPr>
        <w:t>
      4. Persons who are unable to undergo fingerprinting are exempt from mandatory fingerprint registration when applying for identity documents, based on the conclusion of a medical advisory commission. The list of diseases that are grounds for exemption from fingerprint registration is approved by the authorized health care authority in agreement with the Ministry of Internal Affairs of the Republic of Kazakhstan.</w:t>
      </w:r>
    </w:p>
    <w:p>
      <w:pPr>
        <w:spacing w:after="0"/>
        <w:ind w:left="0"/>
        <w:jc w:val="both"/>
      </w:pPr>
      <w:r>
        <w:rPr>
          <w:rFonts w:ascii="Times New Roman"/>
          <w:b w:val="false"/>
          <w:i w:val="false"/>
          <w:color w:val="000000"/>
          <w:sz w:val="28"/>
        </w:rPr>
        <w:t>
      Foreign citizens and stateless persons subject to expulsion from the Republic of Kazakhstan or subject to international readmission treaties ratified by the Republic of Kazakhstan, who shall not have all the fingers on both hands or papillary patterns on the nail phalanges of all fingers of both hands, shall be subject to fingerprint registration on the palms of the hands.</w:t>
      </w:r>
    </w:p>
    <w:p>
      <w:pPr>
        <w:spacing w:after="0"/>
        <w:ind w:left="0"/>
        <w:jc w:val="both"/>
      </w:pPr>
      <w:r>
        <w:rPr>
          <w:rFonts w:ascii="Times New Roman"/>
          <w:b w:val="false"/>
          <w:i w:val="false"/>
          <w:color w:val="000000"/>
          <w:sz w:val="28"/>
        </w:rPr>
        <w:t>
      If a person lacks all fingers or hands on both hands, he or she shall be exempt from:</w:t>
      </w:r>
    </w:p>
    <w:p>
      <w:pPr>
        <w:spacing w:after="0"/>
        <w:ind w:left="0"/>
        <w:jc w:val="both"/>
      </w:pPr>
      <w:r>
        <w:rPr>
          <w:rFonts w:ascii="Times New Roman"/>
          <w:b w:val="false"/>
          <w:i w:val="false"/>
          <w:color w:val="000000"/>
          <w:sz w:val="28"/>
        </w:rPr>
        <w:t>
      1) undergoing fingerprint registration, unless otherwise provided by this Law;</w:t>
      </w:r>
    </w:p>
    <w:p>
      <w:pPr>
        <w:spacing w:after="0"/>
        <w:ind w:left="0"/>
        <w:jc w:val="both"/>
      </w:pPr>
      <w:r>
        <w:rPr>
          <w:rFonts w:ascii="Times New Roman"/>
          <w:b w:val="false"/>
          <w:i w:val="false"/>
          <w:color w:val="000000"/>
          <w:sz w:val="28"/>
        </w:rPr>
        <w:t>
      2) the procedure for confirming identity based on fingerprint information when crossing the state border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was supplemented with Article 10-1 in accordance with the Law of the Republic of Kazakhstan dated 30.06.2025 № 203-VIII (shall be enforced ten calendar days after the day of its first official publication); as amended by the Law of the Republic of Kazakhstan dated 11.06.2026 № 306-VIII (shall enter into force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11. Procedure for collecting dactyloscopic information </w:t>
      </w:r>
    </w:p>
    <w:bookmarkStart w:name="z334" w:id="45"/>
    <w:p>
      <w:pPr>
        <w:spacing w:after="0"/>
        <w:ind w:left="0"/>
        <w:jc w:val="both"/>
      </w:pPr>
      <w:r>
        <w:rPr>
          <w:rFonts w:ascii="Times New Roman"/>
          <w:b w:val="false"/>
          <w:i w:val="false"/>
          <w:color w:val="000000"/>
          <w:sz w:val="28"/>
        </w:rPr>
        <w:t>
      1. Dactyloscopic registration shall be carried out in relation to:</w:t>
      </w:r>
    </w:p>
    <w:bookmarkEnd w:id="45"/>
    <w:p>
      <w:pPr>
        <w:spacing w:after="0"/>
        <w:ind w:left="0"/>
        <w:jc w:val="both"/>
      </w:pPr>
      <w:r>
        <w:rPr>
          <w:rFonts w:ascii="Times New Roman"/>
          <w:b w:val="false"/>
          <w:i w:val="false"/>
          <w:color w:val="000000"/>
          <w:sz w:val="28"/>
        </w:rPr>
        <w:t>
      1) the persons specified in paragraph 1 of Article 10 of this Law - internal affairs bodies, in the case of issuing a passport of a citizen of the Republic of Kazakhstan in foreign institutions of the Republic of Kazakhstan - the authorized state body in the field of foreign policy activities;</w:t>
      </w:r>
    </w:p>
    <w:p>
      <w:pPr>
        <w:spacing w:after="0"/>
        <w:ind w:left="0"/>
        <w:jc w:val="both"/>
      </w:pPr>
      <w:r>
        <w:rPr>
          <w:rFonts w:ascii="Times New Roman"/>
          <w:b w:val="false"/>
          <w:i w:val="false"/>
          <w:color w:val="000000"/>
          <w:sz w:val="28"/>
        </w:rPr>
        <w:t>
      2) the persons specified in subparagraph 1) of paragraph 2 of Article 10 of this Law - the authorized state body in the field of transport;</w:t>
      </w:r>
    </w:p>
    <w:p>
      <w:pPr>
        <w:spacing w:after="0"/>
        <w:ind w:left="0"/>
        <w:jc w:val="both"/>
      </w:pPr>
      <w:r>
        <w:rPr>
          <w:rFonts w:ascii="Times New Roman"/>
          <w:b w:val="false"/>
          <w:i w:val="false"/>
          <w:color w:val="000000"/>
          <w:sz w:val="28"/>
        </w:rPr>
        <w:t>
      3) persons specified in subparagraphs 2) - 4) of paragraph 2 of Article 10 of this Law - internal affairs bodies;</w:t>
      </w:r>
    </w:p>
    <w:p>
      <w:pPr>
        <w:spacing w:after="0"/>
        <w:ind w:left="0"/>
        <w:jc w:val="both"/>
      </w:pPr>
      <w:r>
        <w:rPr>
          <w:rFonts w:ascii="Times New Roman"/>
          <w:b w:val="false"/>
          <w:i w:val="false"/>
          <w:color w:val="000000"/>
          <w:sz w:val="28"/>
        </w:rPr>
        <w:t>
      4) persons specified in subparagraph 5) of paragraph 2 of Article 10 of this Law - internal affairs bodies, national security bodies in accordance with their competence;</w:t>
      </w:r>
    </w:p>
    <w:p>
      <w:pPr>
        <w:spacing w:after="0"/>
        <w:ind w:left="0"/>
        <w:jc w:val="both"/>
      </w:pPr>
      <w:r>
        <w:rPr>
          <w:rFonts w:ascii="Times New Roman"/>
          <w:b w:val="false"/>
          <w:i w:val="false"/>
          <w:color w:val="000000"/>
          <w:sz w:val="28"/>
        </w:rPr>
        <w:t>
      5) persons specified in subparagraph 6) of paragraph 2 of Article 10 of this Law - the authorized state body in the field of foreign policy activities, internal affairs bodies in accordance with their competence.</w:t>
      </w:r>
    </w:p>
    <w:bookmarkStart w:name="z335" w:id="46"/>
    <w:p>
      <w:pPr>
        <w:spacing w:after="0"/>
        <w:ind w:left="0"/>
        <w:jc w:val="both"/>
      </w:pPr>
      <w:r>
        <w:rPr>
          <w:rFonts w:ascii="Times New Roman"/>
          <w:b w:val="false"/>
          <w:i w:val="false"/>
          <w:color w:val="000000"/>
          <w:sz w:val="28"/>
        </w:rPr>
        <w:t>
      2. For children aged twelve - sixteen years, dactyloscopic registration is carried out with their consent in the presence and on the basis of a written application of the legal representative of the child.</w:t>
      </w:r>
    </w:p>
    <w:bookmarkEnd w:id="46"/>
    <w:bookmarkStart w:name="z336" w:id="47"/>
    <w:p>
      <w:pPr>
        <w:spacing w:after="0"/>
        <w:ind w:left="0"/>
        <w:jc w:val="both"/>
      </w:pPr>
      <w:r>
        <w:rPr>
          <w:rFonts w:ascii="Times New Roman"/>
          <w:b w:val="false"/>
          <w:i w:val="false"/>
          <w:color w:val="000000"/>
          <w:sz w:val="28"/>
        </w:rPr>
        <w:t xml:space="preserve">
      3. Fingerprint registration of a citizen of the Republic of Kazakhstan, a foreign citizen or a stateless person, whose incapacity shall be established by the court, shall be carried out in the presence and on the basis of a written application from his guardian. </w:t>
      </w:r>
    </w:p>
    <w:bookmarkEnd w:id="47"/>
    <w:bookmarkStart w:name="z337" w:id="48"/>
    <w:p>
      <w:pPr>
        <w:spacing w:after="0"/>
        <w:ind w:left="0"/>
        <w:jc w:val="both"/>
      </w:pPr>
      <w:r>
        <w:rPr>
          <w:rFonts w:ascii="Times New Roman"/>
          <w:b w:val="false"/>
          <w:i w:val="false"/>
          <w:color w:val="000000"/>
          <w:sz w:val="28"/>
        </w:rPr>
        <w:t>
      4. Collection of dactyloscopic information is carried out in accordance with the rules for conduct of dactyloscopic and genomic registration.</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 of the Republic of Kazakhstan dated 23.12.2023 № 50-VIII (shall be enforced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 Information contained on material carriers with dactyloscopic information</w:t>
      </w:r>
    </w:p>
    <w:p>
      <w:pPr>
        <w:spacing w:after="0"/>
        <w:ind w:left="0"/>
        <w:jc w:val="both"/>
      </w:pPr>
      <w:r>
        <w:rPr>
          <w:rFonts w:ascii="Times New Roman"/>
          <w:b w:val="false"/>
          <w:i w:val="false"/>
          <w:color w:val="000000"/>
          <w:sz w:val="28"/>
        </w:rPr>
        <w:t>
      List of information contained on tangible media with fingerprint information during paperwork, identity documents, visas of the Republic of Kazakhstan, permits for temporary or permanent residence in the Republic of Kazakhstan, as well as information contained in the fingerprint information of foreign citizens and stateless persons, subject to expulsion from the Republic of Kazakhstan or subject to international readmission treaties, ratified by the Republic of Kazakhstan, determined by the rules for fingerprinting and genomic registration.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is in the wording of the Law of the Republic of Kazakhstan dated 23.12.2023 № 50-VIII (shall be enforced from 01.01.2024); as amended by the Law of the Republic of Kazakhstan dated 30.06.2025 № 203-VIII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 Modifying and (or) supplementing dactyloscopic information</w:t>
      </w:r>
    </w:p>
    <w:bookmarkStart w:name="z115" w:id="49"/>
    <w:p>
      <w:pPr>
        <w:spacing w:after="0"/>
        <w:ind w:left="0"/>
        <w:jc w:val="both"/>
      </w:pPr>
      <w:r>
        <w:rPr>
          <w:rFonts w:ascii="Times New Roman"/>
          <w:b w:val="false"/>
          <w:i w:val="false"/>
          <w:color w:val="000000"/>
          <w:sz w:val="28"/>
        </w:rPr>
        <w:t xml:space="preserve">
      Modifying and (or) supplementing the dactyloscopic information of persons who have undergone dactyloscopic registration are carried out in accordance with the rules for conduct of dactyloscopic and genomic registration. </w:t>
      </w:r>
    </w:p>
    <w:bookmarkEnd w:id="49"/>
    <w:p>
      <w:pPr>
        <w:spacing w:after="0"/>
        <w:ind w:left="0"/>
        <w:jc w:val="both"/>
      </w:pPr>
      <w:r>
        <w:rPr>
          <w:rFonts w:ascii="Times New Roman"/>
          <w:b/>
          <w:i w:val="false"/>
          <w:color w:val="000000"/>
          <w:sz w:val="28"/>
        </w:rPr>
        <w:t>Article 14. Accumulation and storage of dactyloscopic information</w:t>
      </w:r>
    </w:p>
    <w:bookmarkStart w:name="z118" w:id="50"/>
    <w:p>
      <w:pPr>
        <w:spacing w:after="0"/>
        <w:ind w:left="0"/>
        <w:jc w:val="both"/>
      </w:pPr>
      <w:r>
        <w:rPr>
          <w:rFonts w:ascii="Times New Roman"/>
          <w:b w:val="false"/>
          <w:i w:val="false"/>
          <w:color w:val="000000"/>
          <w:sz w:val="28"/>
        </w:rPr>
        <w:t>
      The accumulation and storage of fingerprint information obtained during fingerprint registration shall be carried out by internal affairs bodies through the formation of a digital resource in accordance with the legislation of the Republic of Kazakhstan.</w:t>
      </w:r>
    </w:p>
    <w:bookmarkEnd w:id="50"/>
    <w:p>
      <w:pPr>
        <w:spacing w:after="0"/>
        <w:ind w:left="0"/>
        <w:jc w:val="both"/>
      </w:pPr>
      <w:r>
        <w:rPr>
          <w:rFonts w:ascii="Times New Roman"/>
          <w:b w:val="false"/>
          <w:i w:val="false"/>
          <w:color w:val="000000"/>
          <w:sz w:val="28"/>
        </w:rPr>
        <w:t>
      The accumulation and storage of fingerprint information of persons in respect of whom a decision has been made to issue a seafarer’s identity document of the Republic of Kazakhstan shall be carried out by the authorized state body in the field of transport through the formation of a digital resource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the Law of the Republic of Kazakhstan dated 09.01.2026 № 256-VIII (shall come into force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15. Terms of storage of dactyloscopic information </w:t>
      </w:r>
    </w:p>
    <w:bookmarkStart w:name="z307" w:id="51"/>
    <w:p>
      <w:pPr>
        <w:spacing w:after="0"/>
        <w:ind w:left="0"/>
        <w:jc w:val="both"/>
      </w:pPr>
      <w:r>
        <w:rPr>
          <w:rFonts w:ascii="Times New Roman"/>
          <w:b w:val="false"/>
          <w:i w:val="false"/>
          <w:color w:val="000000"/>
          <w:sz w:val="28"/>
        </w:rPr>
        <w:t>
      1. Internal affairs bodies, the authorized state body in the field of transport shall store dactyloscopic information in databases about persons indicated:</w:t>
      </w:r>
    </w:p>
    <w:bookmarkEnd w:id="51"/>
    <w:p>
      <w:pPr>
        <w:spacing w:after="0"/>
        <w:ind w:left="0"/>
        <w:jc w:val="both"/>
      </w:pPr>
      <w:r>
        <w:rPr>
          <w:rFonts w:ascii="Times New Roman"/>
          <w:b w:val="false"/>
          <w:i w:val="false"/>
          <w:color w:val="000000"/>
          <w:sz w:val="28"/>
        </w:rPr>
        <w:t>
      in paragraph 1 of Article 10 of this Law, – after establishing the fact of their death, in cases of recognition of a citizen as missing or declaring a citizen dead by a court, loss or renunciation of citizenship of the Republic of Kazakhstan before the date when they would have turned one hundred years old;</w:t>
      </w:r>
    </w:p>
    <w:p>
      <w:pPr>
        <w:spacing w:after="0"/>
        <w:ind w:left="0"/>
        <w:jc w:val="both"/>
      </w:pPr>
      <w:r>
        <w:rPr>
          <w:rFonts w:ascii="Times New Roman"/>
          <w:b w:val="false"/>
          <w:i w:val="false"/>
          <w:color w:val="000000"/>
          <w:sz w:val="28"/>
        </w:rPr>
        <w:t>
      in subparagraphs 1) - 6) of paragraph 2, paragraph 4 of Article 10 of this Law - ten years from the date of registration.</w:t>
      </w:r>
    </w:p>
    <w:bookmarkStart w:name="z308" w:id="52"/>
    <w:p>
      <w:pPr>
        <w:spacing w:after="0"/>
        <w:ind w:left="0"/>
        <w:jc w:val="both"/>
      </w:pPr>
      <w:r>
        <w:rPr>
          <w:rFonts w:ascii="Times New Roman"/>
          <w:b w:val="false"/>
          <w:i w:val="false"/>
          <w:color w:val="000000"/>
          <w:sz w:val="28"/>
        </w:rPr>
        <w:t>
      2. After the expiration of deadlines specified in paragraph 1 of this Article, internal affairs bodies, the authorized state body in the field of transport shall store dactyloscopic information about persons who have passed dactyloscopic registration on the basis of subparagraphs 1) - 6) of paragraph 2, paragraph 4 of Article 10 of this Law, in archives оn material carriers for forty years.</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15 as amended by the Law of the Republic of Kazakhstan dated 14.07.2022 </w:t>
      </w:r>
      <w:r>
        <w:rPr>
          <w:rFonts w:ascii="Times New Roman"/>
          <w:b w:val="false"/>
          <w:i w:val="false"/>
          <w:color w:val="000000"/>
          <w:sz w:val="28"/>
        </w:rPr>
        <w:t>№ 141-VII</w:t>
      </w:r>
      <w:r>
        <w:rPr>
          <w:rFonts w:ascii="Times New Roman"/>
          <w:b w:val="false"/>
          <w:i w:val="false"/>
          <w:color w:val="ff0000"/>
          <w:sz w:val="28"/>
        </w:rPr>
        <w:t xml:space="preserve"> (shall enter into force upon expiry of ten calendar days after the day of its first official publication); dated 23.12.2023 № 50-VIII (shall be enforced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16. Using dactyloscopic information </w:t>
      </w:r>
    </w:p>
    <w:p>
      <w:pPr>
        <w:spacing w:after="0"/>
        <w:ind w:left="0"/>
        <w:jc w:val="both"/>
      </w:pPr>
      <w:r>
        <w:rPr>
          <w:rFonts w:ascii="Times New Roman"/>
          <w:b w:val="false"/>
          <w:i w:val="false"/>
          <w:color w:val="000000"/>
          <w:sz w:val="28"/>
        </w:rPr>
        <w:t>
      Fingerprint information of citizens of the Republic of Kazakhstan, foreign citizens and stateless persons obtained during fingerprint registration shall be used for:</w:t>
      </w:r>
    </w:p>
    <w:p>
      <w:pPr>
        <w:spacing w:after="0"/>
        <w:ind w:left="0"/>
        <w:jc w:val="both"/>
      </w:pPr>
      <w:r>
        <w:rPr>
          <w:rFonts w:ascii="Times New Roman"/>
          <w:b w:val="false"/>
          <w:i w:val="false"/>
          <w:color w:val="000000"/>
          <w:sz w:val="28"/>
        </w:rPr>
        <w:t>
      1) confirmation and (or) identification of citizens of the Republic of Kazakhstan, foreign citizens and stateless persons;</w:t>
      </w:r>
    </w:p>
    <w:p>
      <w:pPr>
        <w:spacing w:after="0"/>
        <w:ind w:left="0"/>
        <w:jc w:val="both"/>
      </w:pPr>
      <w:r>
        <w:rPr>
          <w:rFonts w:ascii="Times New Roman"/>
          <w:b w:val="false"/>
          <w:i w:val="false"/>
          <w:color w:val="000000"/>
          <w:sz w:val="28"/>
        </w:rPr>
        <w:t>
      2) accounting and control of foreign citizens and stateless persons on the territory of the Republic of Kazakhstan;</w:t>
      </w:r>
    </w:p>
    <w:p>
      <w:pPr>
        <w:spacing w:after="0"/>
        <w:ind w:left="0"/>
        <w:jc w:val="both"/>
      </w:pPr>
      <w:r>
        <w:rPr>
          <w:rFonts w:ascii="Times New Roman"/>
          <w:b w:val="false"/>
          <w:i w:val="false"/>
          <w:color w:val="000000"/>
          <w:sz w:val="28"/>
        </w:rPr>
        <w:t xml:space="preserve">
      3) ensuring safety of the individual, society and the state; </w:t>
      </w:r>
    </w:p>
    <w:p>
      <w:pPr>
        <w:spacing w:after="0"/>
        <w:ind w:left="0"/>
        <w:jc w:val="both"/>
      </w:pPr>
      <w:r>
        <w:rPr>
          <w:rFonts w:ascii="Times New Roman"/>
          <w:b w:val="false"/>
          <w:i w:val="false"/>
          <w:color w:val="000000"/>
          <w:sz w:val="28"/>
        </w:rPr>
        <w:t xml:space="preserve">
      4) registration and control of persons crossing the State border of the Republic of Kazakhstan, through the procedure for verifying the identity using the dactyloscopic information.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Law of the Republic of Kazakhstan dated 23.12.2023 № 50-VIII (shall be enforced from 01.01.2024); dated 30.06.2025 № 203-VIII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17. Destruction of dactyloscopic information </w:t>
      </w:r>
    </w:p>
    <w:bookmarkStart w:name="z132" w:id="53"/>
    <w:p>
      <w:pPr>
        <w:spacing w:after="0"/>
        <w:ind w:left="0"/>
        <w:jc w:val="both"/>
      </w:pPr>
      <w:r>
        <w:rPr>
          <w:rFonts w:ascii="Times New Roman"/>
          <w:b w:val="false"/>
          <w:i w:val="false"/>
          <w:color w:val="000000"/>
          <w:sz w:val="28"/>
        </w:rPr>
        <w:t xml:space="preserve">
      1. Dactyloscopic information is destroyed by the bodies of internal affairs, the authorized state body in the field of transport, which carry out its accumulation and storage. </w:t>
      </w:r>
    </w:p>
    <w:bookmarkEnd w:id="53"/>
    <w:bookmarkStart w:name="z133" w:id="54"/>
    <w:p>
      <w:pPr>
        <w:spacing w:after="0"/>
        <w:ind w:left="0"/>
        <w:jc w:val="both"/>
      </w:pPr>
      <w:r>
        <w:rPr>
          <w:rFonts w:ascii="Times New Roman"/>
          <w:b w:val="false"/>
          <w:i w:val="false"/>
          <w:color w:val="000000"/>
          <w:sz w:val="28"/>
        </w:rPr>
        <w:t xml:space="preserve">
      2. Dactyloscopic information shall be destroyed upon expiration of its terms of storage provided for in Article 15 of this Law. </w:t>
      </w:r>
    </w:p>
    <w:bookmarkEnd w:id="54"/>
    <w:bookmarkStart w:name="z138" w:id="55"/>
    <w:p>
      <w:pPr>
        <w:spacing w:after="0"/>
        <w:ind w:left="0"/>
        <w:jc w:val="both"/>
      </w:pPr>
      <w:r>
        <w:rPr>
          <w:rFonts w:ascii="Times New Roman"/>
          <w:b w:val="false"/>
          <w:i w:val="false"/>
          <w:color w:val="000000"/>
          <w:sz w:val="28"/>
        </w:rPr>
        <w:t>
      3. The destruction of fingerprint information shall be carried out in accordance with acts approved by the heads of authorized departments of internal affairs agencies, the authorized state agency in the field of transport, in the manner determined by the rules for fingerprint and genome registration.</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as amended by the Law of the Republic of Kazakhstan dated 30.06.2025 № 203-VIII (shall be enforced ten calendar days after the day of its first official publication).</w:t>
      </w:r>
      <w:r>
        <w:br/>
      </w:r>
      <w:r>
        <w:rPr>
          <w:rFonts w:ascii="Times New Roman"/>
          <w:b w:val="false"/>
          <w:i w:val="false"/>
          <w:color w:val="000000"/>
          <w:sz w:val="28"/>
        </w:rPr>
        <w:t>
</w:t>
      </w:r>
    </w:p>
    <w:bookmarkStart w:name="z139" w:id="56"/>
    <w:p>
      <w:pPr>
        <w:spacing w:after="0"/>
        <w:ind w:left="0"/>
        <w:jc w:val="left"/>
      </w:pPr>
      <w:r>
        <w:rPr>
          <w:rFonts w:ascii="Times New Roman"/>
          <w:b/>
          <w:i w:val="false"/>
          <w:color w:val="000000"/>
        </w:rPr>
        <w:t xml:space="preserve"> Chapter 3. CONDUCT OF GENOMIC REGISTRATION </w:t>
      </w:r>
    </w:p>
    <w:bookmarkEnd w:id="56"/>
    <w:p>
      <w:pPr>
        <w:spacing w:after="0"/>
        <w:ind w:left="0"/>
        <w:jc w:val="both"/>
      </w:pPr>
      <w:r>
        <w:rPr>
          <w:rFonts w:ascii="Times New Roman"/>
          <w:b/>
          <w:i w:val="false"/>
          <w:color w:val="000000"/>
          <w:sz w:val="28"/>
        </w:rPr>
        <w:t xml:space="preserve">Article 18. Persons subject to genomic registration </w:t>
      </w:r>
    </w:p>
    <w:bookmarkStart w:name="z141" w:id="57"/>
    <w:p>
      <w:pPr>
        <w:spacing w:after="0"/>
        <w:ind w:left="0"/>
        <w:jc w:val="both"/>
      </w:pPr>
      <w:r>
        <w:rPr>
          <w:rFonts w:ascii="Times New Roman"/>
          <w:b w:val="false"/>
          <w:i w:val="false"/>
          <w:color w:val="000000"/>
          <w:sz w:val="28"/>
        </w:rPr>
        <w:t>
      1. The following persons are subject to mandatory genomic registration:</w:t>
      </w:r>
    </w:p>
    <w:bookmarkEnd w:id="57"/>
    <w:bookmarkStart w:name="z142" w:id="58"/>
    <w:p>
      <w:pPr>
        <w:spacing w:after="0"/>
        <w:ind w:left="0"/>
        <w:jc w:val="both"/>
      </w:pPr>
      <w:r>
        <w:rPr>
          <w:rFonts w:ascii="Times New Roman"/>
          <w:b w:val="false"/>
          <w:i w:val="false"/>
          <w:color w:val="000000"/>
          <w:sz w:val="28"/>
        </w:rPr>
        <w:t>
      1) persons convicted of grave or particularly grave crimes, as well as crimes provided for in articles 120, 121, 122, 123 and 124 of the Criminal Code of the Republic of Kazakhstan;</w:t>
      </w:r>
    </w:p>
    <w:bookmarkEnd w:id="58"/>
    <w:bookmarkStart w:name="z143" w:id="59"/>
    <w:p>
      <w:pPr>
        <w:spacing w:after="0"/>
        <w:ind w:left="0"/>
        <w:jc w:val="both"/>
      </w:pPr>
      <w:r>
        <w:rPr>
          <w:rFonts w:ascii="Times New Roman"/>
          <w:b w:val="false"/>
          <w:i w:val="false"/>
          <w:color w:val="000000"/>
          <w:sz w:val="28"/>
        </w:rPr>
        <w:t>
      2) unidentified persons whose biological material was seized during the pre-trial investigation in accordance with the procedure established by the criminal procedural law of the Republic of Kazakhstan for unsolved grave or particularly grave crimes, as well as crimes provided for in articles 120, 121, 122, 123 and 124 of the Criminal Code Republic of Kazakhstan;</w:t>
      </w:r>
    </w:p>
    <w:bookmarkEnd w:id="59"/>
    <w:bookmarkStart w:name="z144" w:id="60"/>
    <w:p>
      <w:pPr>
        <w:spacing w:after="0"/>
        <w:ind w:left="0"/>
        <w:jc w:val="both"/>
      </w:pPr>
      <w:r>
        <w:rPr>
          <w:rFonts w:ascii="Times New Roman"/>
          <w:b w:val="false"/>
          <w:i w:val="false"/>
          <w:color w:val="000000"/>
          <w:sz w:val="28"/>
        </w:rPr>
        <w:t>
      3) unidentified corpses.</w:t>
      </w:r>
    </w:p>
    <w:bookmarkEnd w:id="60"/>
    <w:bookmarkStart w:name="z145" w:id="61"/>
    <w:p>
      <w:pPr>
        <w:spacing w:after="0"/>
        <w:ind w:left="0"/>
        <w:jc w:val="both"/>
      </w:pPr>
      <w:r>
        <w:rPr>
          <w:rFonts w:ascii="Times New Roman"/>
          <w:b w:val="false"/>
          <w:i w:val="false"/>
          <w:color w:val="000000"/>
          <w:sz w:val="28"/>
        </w:rPr>
        <w:t xml:space="preserve">
      2. Biological relatives of missing citizens, first of all, parents (parent) and (or) children (child), and in their absence, other biological relatives, depending on the degree of kinship, are subject to genomic registration with their consent in the manner established by this Law. </w:t>
      </w:r>
    </w:p>
    <w:bookmarkEnd w:id="61"/>
    <w:p>
      <w:pPr>
        <w:spacing w:after="0"/>
        <w:ind w:left="0"/>
        <w:jc w:val="both"/>
      </w:pPr>
      <w:r>
        <w:rPr>
          <w:rFonts w:ascii="Times New Roman"/>
          <w:b/>
          <w:i w:val="false"/>
          <w:color w:val="000000"/>
          <w:sz w:val="28"/>
        </w:rPr>
        <w:t>Article 19. Procedure for genomic registration</w:t>
      </w:r>
    </w:p>
    <w:bookmarkStart w:name="z147" w:id="62"/>
    <w:p>
      <w:pPr>
        <w:spacing w:after="0"/>
        <w:ind w:left="0"/>
        <w:jc w:val="both"/>
      </w:pPr>
      <w:r>
        <w:rPr>
          <w:rFonts w:ascii="Times New Roman"/>
          <w:b w:val="false"/>
          <w:i w:val="false"/>
          <w:color w:val="000000"/>
          <w:sz w:val="28"/>
        </w:rPr>
        <w:t>
      Genomic registration is carried out in the following order:</w:t>
      </w:r>
    </w:p>
    <w:bookmarkEnd w:id="62"/>
    <w:bookmarkStart w:name="z148" w:id="63"/>
    <w:p>
      <w:pPr>
        <w:spacing w:after="0"/>
        <w:ind w:left="0"/>
        <w:jc w:val="both"/>
      </w:pPr>
      <w:r>
        <w:rPr>
          <w:rFonts w:ascii="Times New Roman"/>
          <w:b w:val="false"/>
          <w:i w:val="false"/>
          <w:color w:val="000000"/>
          <w:sz w:val="28"/>
        </w:rPr>
        <w:t>
      1) selection of biological material from persons subject to genomic registration, unidentified corpses, as well as the seizure of biological material of unidentified persons during the pre-trial investigation from the places of unsolved grave or particularly grave crimes in accordance with the legislation of the Republic of Kazakhstan;</w:t>
      </w:r>
    </w:p>
    <w:bookmarkEnd w:id="63"/>
    <w:bookmarkStart w:name="z149" w:id="64"/>
    <w:p>
      <w:pPr>
        <w:spacing w:after="0"/>
        <w:ind w:left="0"/>
        <w:jc w:val="both"/>
      </w:pPr>
      <w:r>
        <w:rPr>
          <w:rFonts w:ascii="Times New Roman"/>
          <w:b w:val="false"/>
          <w:i w:val="false"/>
          <w:color w:val="000000"/>
          <w:sz w:val="28"/>
        </w:rPr>
        <w:t>
      2) biological material of persons specified in subparagraph 1) of paragraph 1 of Article 18 of this Law shall be forwarded to an authorized division of the bodies of internal affairs for obtaining genomic information and performing genomic registration;</w:t>
      </w:r>
    </w:p>
    <w:bookmarkEnd w:id="64"/>
    <w:bookmarkStart w:name="z150" w:id="65"/>
    <w:p>
      <w:pPr>
        <w:spacing w:after="0"/>
        <w:ind w:left="0"/>
        <w:jc w:val="both"/>
      </w:pPr>
      <w:r>
        <w:rPr>
          <w:rFonts w:ascii="Times New Roman"/>
          <w:b w:val="false"/>
          <w:i w:val="false"/>
          <w:color w:val="000000"/>
          <w:sz w:val="28"/>
        </w:rPr>
        <w:t>
      3) biological material of persons specified in subparagraph 2) of paragraph 1, paragraph 2 of Article 18 of this Law and unidentified corpses shall be forwarded to an authorized division of the bodies of internal affairs for carrying out research and conduct of genomic registration or forensic authorities of the Ministry of Justice of the Republic of Kazakhstan (hereinafter - forensic examination bodies), or to an individual performing forensic expert activity on the basis of a license, to conduct a forensic examination.</w:t>
      </w:r>
    </w:p>
    <w:bookmarkEnd w:id="65"/>
    <w:bookmarkStart w:name="z151" w:id="66"/>
    <w:p>
      <w:pPr>
        <w:spacing w:after="0"/>
        <w:ind w:left="0"/>
        <w:jc w:val="both"/>
      </w:pPr>
      <w:r>
        <w:rPr>
          <w:rFonts w:ascii="Times New Roman"/>
          <w:b w:val="false"/>
          <w:i w:val="false"/>
          <w:color w:val="000000"/>
          <w:sz w:val="28"/>
        </w:rPr>
        <w:t>
      Forensic examination bodies or an individual performing forensic expert activity on the basis of a license send a copy of the genomic information obtained during the forensic molecular genetic examinations to the authorized division of the bodies of internal affairs for genomic registration.</w:t>
      </w:r>
    </w:p>
    <w:bookmarkEnd w:id="66"/>
    <w:p>
      <w:pPr>
        <w:spacing w:after="0"/>
        <w:ind w:left="0"/>
        <w:jc w:val="both"/>
      </w:pPr>
      <w:r>
        <w:rPr>
          <w:rFonts w:ascii="Times New Roman"/>
          <w:b/>
          <w:i w:val="false"/>
          <w:color w:val="000000"/>
          <w:sz w:val="28"/>
        </w:rPr>
        <w:t>Article 20. Information obtained in the course of selection of biological material and embodied in tangible carriers of genomic information</w:t>
      </w:r>
    </w:p>
    <w:p>
      <w:pPr>
        <w:spacing w:after="0"/>
        <w:ind w:left="0"/>
        <w:jc w:val="both"/>
      </w:pPr>
      <w:r>
        <w:rPr>
          <w:rFonts w:ascii="Times New Roman"/>
          <w:b w:val="false"/>
          <w:i w:val="false"/>
          <w:color w:val="000000"/>
          <w:sz w:val="28"/>
        </w:rPr>
        <w:t xml:space="preserve">
      Information obtained in the course of selection of biological material as well as embodied in tangible carriers of genomic information, shall be determined in the rules for conducting dactyloscopic and genomic registration.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the Law of the Republic of Kazakhstan dated 30.06.2025 № 203-VIII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21. Selection and use of biological material </w:t>
      </w:r>
    </w:p>
    <w:bookmarkStart w:name="z315" w:id="67"/>
    <w:p>
      <w:pPr>
        <w:spacing w:after="0"/>
        <w:ind w:left="0"/>
        <w:jc w:val="both"/>
      </w:pPr>
      <w:r>
        <w:rPr>
          <w:rFonts w:ascii="Times New Roman"/>
          <w:b w:val="false"/>
          <w:i w:val="false"/>
          <w:color w:val="000000"/>
          <w:sz w:val="28"/>
        </w:rPr>
        <w:t>
      1. Selection of biological material for genomic registration is carried out:</w:t>
      </w:r>
    </w:p>
    <w:bookmarkEnd w:id="67"/>
    <w:p>
      <w:pPr>
        <w:spacing w:after="0"/>
        <w:ind w:left="0"/>
        <w:jc w:val="both"/>
      </w:pPr>
      <w:r>
        <w:rPr>
          <w:rFonts w:ascii="Times New Roman"/>
          <w:b w:val="false"/>
          <w:i w:val="false"/>
          <w:color w:val="000000"/>
          <w:sz w:val="28"/>
        </w:rPr>
        <w:t>
      1) from the convicted persons subject to genomic registration - by the bodies of internal affairs;</w:t>
      </w:r>
    </w:p>
    <w:p>
      <w:pPr>
        <w:spacing w:after="0"/>
        <w:ind w:left="0"/>
        <w:jc w:val="both"/>
      </w:pPr>
      <w:r>
        <w:rPr>
          <w:rFonts w:ascii="Times New Roman"/>
          <w:b w:val="false"/>
          <w:i w:val="false"/>
          <w:color w:val="000000"/>
          <w:sz w:val="28"/>
        </w:rPr>
        <w:t>
      2) from unidentified persons whose biological material was seized during the pre-trial investigation in accordance with the procedure established by the criminal procedure law of the Republic of Kazakhstan, - by inquiry and investigation bodies conducting criminal proceedings, with the involvement of specialists from the authorized division of the bodies of internal affairs and (or) forensic medicine and compliance with the requirements of the Criminal Procedure Code of the Republic of Kazakhstan;</w:t>
      </w:r>
    </w:p>
    <w:p>
      <w:pPr>
        <w:spacing w:after="0"/>
        <w:ind w:left="0"/>
        <w:jc w:val="both"/>
      </w:pPr>
      <w:r>
        <w:rPr>
          <w:rFonts w:ascii="Times New Roman"/>
          <w:b w:val="false"/>
          <w:i w:val="false"/>
          <w:color w:val="000000"/>
          <w:sz w:val="28"/>
        </w:rPr>
        <w:t>
      3) from biological relatives of the missing citizens – by the bodies of internal affairs;</w:t>
      </w:r>
    </w:p>
    <w:p>
      <w:pPr>
        <w:spacing w:after="0"/>
        <w:ind w:left="0"/>
        <w:jc w:val="both"/>
      </w:pPr>
      <w:r>
        <w:rPr>
          <w:rFonts w:ascii="Times New Roman"/>
          <w:b w:val="false"/>
          <w:i w:val="false"/>
          <w:color w:val="000000"/>
          <w:sz w:val="28"/>
        </w:rPr>
        <w:t>
      4) from unidentified corpses – by the bodies of internal affairs with the involvement of a specialist in forensic medicine.</w:t>
      </w:r>
    </w:p>
    <w:bookmarkStart w:name="z316" w:id="68"/>
    <w:p>
      <w:pPr>
        <w:spacing w:after="0"/>
        <w:ind w:left="0"/>
        <w:jc w:val="both"/>
      </w:pPr>
      <w:r>
        <w:rPr>
          <w:rFonts w:ascii="Times New Roman"/>
          <w:b w:val="false"/>
          <w:i w:val="false"/>
          <w:color w:val="000000"/>
          <w:sz w:val="28"/>
        </w:rPr>
        <w:t xml:space="preserve">
      2. Selection of biological material from biological relatives of missing citizens for genomic registration is carried out on the basis of their written application. </w:t>
      </w:r>
    </w:p>
    <w:bookmarkEnd w:id="68"/>
    <w:p>
      <w:pPr>
        <w:spacing w:after="0"/>
        <w:ind w:left="0"/>
        <w:jc w:val="both"/>
      </w:pPr>
      <w:r>
        <w:rPr>
          <w:rFonts w:ascii="Times New Roman"/>
          <w:b w:val="false"/>
          <w:i w:val="false"/>
          <w:color w:val="000000"/>
          <w:sz w:val="28"/>
        </w:rPr>
        <w:t>
      Selection of biological material from a minor who is a biological relative of a missing person is carried out with his consent in the presence and on the basis of a written application of his legal representative.</w:t>
      </w:r>
    </w:p>
    <w:p>
      <w:pPr>
        <w:spacing w:after="0"/>
        <w:ind w:left="0"/>
        <w:jc w:val="both"/>
      </w:pPr>
      <w:r>
        <w:rPr>
          <w:rFonts w:ascii="Times New Roman"/>
          <w:b w:val="false"/>
          <w:i w:val="false"/>
          <w:color w:val="000000"/>
          <w:sz w:val="28"/>
        </w:rPr>
        <w:t>
      Selection of biological material from a person found incapable by a court decision and being a biological relative of a missing person is conducted in the presence and on the basis of a written application of his guardian.</w:t>
      </w:r>
    </w:p>
    <w:bookmarkStart w:name="z317" w:id="69"/>
    <w:p>
      <w:pPr>
        <w:spacing w:after="0"/>
        <w:ind w:left="0"/>
        <w:jc w:val="both"/>
      </w:pPr>
      <w:r>
        <w:rPr>
          <w:rFonts w:ascii="Times New Roman"/>
          <w:b w:val="false"/>
          <w:i w:val="false"/>
          <w:color w:val="000000"/>
          <w:sz w:val="28"/>
        </w:rPr>
        <w:t>
      3. In case of poor initial selection of biological material that excludes obtaining genomic information, the biological material of convicts subject to genomic registration, biological relatives of the missing citizens is repeatedly selected at the request of the authorized division of the bodies of internal affairs that perform genomic registration.</w:t>
      </w:r>
    </w:p>
    <w:bookmarkEnd w:id="69"/>
    <w:bookmarkStart w:name="z318" w:id="70"/>
    <w:p>
      <w:pPr>
        <w:spacing w:after="0"/>
        <w:ind w:left="0"/>
        <w:jc w:val="both"/>
      </w:pPr>
      <w:r>
        <w:rPr>
          <w:rFonts w:ascii="Times New Roman"/>
          <w:b w:val="false"/>
          <w:i w:val="false"/>
          <w:color w:val="000000"/>
          <w:sz w:val="28"/>
        </w:rPr>
        <w:t xml:space="preserve">
      4. Biological material selected for genomic registration is used to obtain genomic information. </w:t>
      </w:r>
    </w:p>
    <w:bookmarkEnd w:id="70"/>
    <w:bookmarkStart w:name="z319" w:id="71"/>
    <w:p>
      <w:pPr>
        <w:spacing w:after="0"/>
        <w:ind w:left="0"/>
        <w:jc w:val="both"/>
      </w:pPr>
      <w:r>
        <w:rPr>
          <w:rFonts w:ascii="Times New Roman"/>
          <w:b w:val="false"/>
          <w:i w:val="false"/>
          <w:color w:val="000000"/>
          <w:sz w:val="28"/>
        </w:rPr>
        <w:t>
      5. Biological material for genomic registration shall not be selected when condemning a person who passed it earlier.</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Law of the Republic of Kazakhstan dated 14.07.2022 № 141-VII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22. Terms of storage of biological material </w:t>
      </w:r>
    </w:p>
    <w:bookmarkStart w:name="z321" w:id="72"/>
    <w:p>
      <w:pPr>
        <w:spacing w:after="0"/>
        <w:ind w:left="0"/>
        <w:jc w:val="both"/>
      </w:pPr>
      <w:r>
        <w:rPr>
          <w:rFonts w:ascii="Times New Roman"/>
          <w:b w:val="false"/>
          <w:i w:val="false"/>
          <w:color w:val="000000"/>
          <w:sz w:val="28"/>
        </w:rPr>
        <w:t>
      1. Terms of storage of biological material of biological relatives of missing citizens, unidentified persons, as well as unidentified corpses seized during pre-trial investigation and recognized as material evidence in a criminal case shall be determined in accordance with the requirements of article 118 of the Criminal Procedure Code of the Republic of Kazakhstan.</w:t>
      </w:r>
    </w:p>
    <w:bookmarkEnd w:id="72"/>
    <w:bookmarkStart w:name="z322" w:id="73"/>
    <w:p>
      <w:pPr>
        <w:spacing w:after="0"/>
        <w:ind w:left="0"/>
        <w:jc w:val="both"/>
      </w:pPr>
      <w:r>
        <w:rPr>
          <w:rFonts w:ascii="Times New Roman"/>
          <w:b w:val="false"/>
          <w:i w:val="false"/>
          <w:color w:val="000000"/>
          <w:sz w:val="28"/>
        </w:rPr>
        <w:t xml:space="preserve">
      2. Biological material selected for genomic registration of convicted persons shall be stored from the day of its selection until obtaining genomic information from it. </w:t>
      </w:r>
    </w:p>
    <w:bookmarkEnd w:id="73"/>
    <w:p>
      <w:pPr>
        <w:spacing w:after="0"/>
        <w:ind w:left="0"/>
        <w:jc w:val="both"/>
      </w:pPr>
      <w:r>
        <w:rPr>
          <w:rFonts w:ascii="Times New Roman"/>
          <w:b/>
          <w:i w:val="false"/>
          <w:color w:val="000000"/>
          <w:sz w:val="28"/>
        </w:rPr>
        <w:t>Article 23. Destruction of biological and genomic material</w:t>
      </w:r>
    </w:p>
    <w:p>
      <w:pPr>
        <w:spacing w:after="0"/>
        <w:ind w:left="0"/>
        <w:jc w:val="both"/>
      </w:pPr>
      <w:r>
        <w:rPr>
          <w:rFonts w:ascii="Times New Roman"/>
          <w:b w:val="false"/>
          <w:i w:val="false"/>
          <w:color w:val="000000"/>
          <w:sz w:val="28"/>
        </w:rPr>
        <w:t>
      1. Biological material of biological relatives of missing citizens, unidentified persons, unidentified corpses, seized during pre-trial investigation and recognized as material evidence in a criminal case, after receiving genomic information is returned to the inquiry, investigation bodies.</w:t>
      </w:r>
    </w:p>
    <w:p>
      <w:pPr>
        <w:spacing w:after="0"/>
        <w:ind w:left="0"/>
        <w:jc w:val="both"/>
      </w:pPr>
      <w:r>
        <w:rPr>
          <w:rFonts w:ascii="Times New Roman"/>
          <w:b w:val="false"/>
          <w:i w:val="false"/>
          <w:color w:val="000000"/>
          <w:sz w:val="28"/>
        </w:rPr>
        <w:t>
      2. Genomic information obtained as a result of genomic registration shall be destroyed by the internal affairs authorities responsible for its storage upon expiry of the storage period provided for in this Law.</w:t>
      </w:r>
    </w:p>
    <w:p>
      <w:pPr>
        <w:spacing w:after="0"/>
        <w:ind w:left="0"/>
        <w:jc w:val="both"/>
      </w:pPr>
      <w:r>
        <w:rPr>
          <w:rFonts w:ascii="Times New Roman"/>
          <w:b w:val="false"/>
          <w:i w:val="false"/>
          <w:color w:val="000000"/>
          <w:sz w:val="28"/>
        </w:rPr>
        <w:t>
      3. Genomic information of an acquitted person who was subjected to genomic registration after his conviction shall be destroyed no earlier than one year after the acquittal becomes final.</w:t>
      </w:r>
    </w:p>
    <w:p>
      <w:pPr>
        <w:spacing w:after="0"/>
        <w:ind w:left="0"/>
        <w:jc w:val="both"/>
      </w:pPr>
      <w:r>
        <w:rPr>
          <w:rFonts w:ascii="Times New Roman"/>
          <w:b w:val="false"/>
          <w:i w:val="false"/>
          <w:color w:val="000000"/>
          <w:sz w:val="28"/>
        </w:rPr>
        <w:t>
      4. The destruction of biological material obtained during the genomic registration of convicted persons upon expiration of the storage period established by paragraph 2 of Article 22 of this Law, as well as genomic information obtained during genomic registration, shall be carried out by the authorized division of the internal affairs bodies in accordance with acts approved by its head in the manner determined by the rules for conducting fingerprinting and genomic registration.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Law of the Republic of Kazakhstan dated 30.06.2025 № 203-VIII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24. Information contained on material carriers with genomic information </w:t>
      </w:r>
    </w:p>
    <w:bookmarkStart w:name="z197" w:id="74"/>
    <w:p>
      <w:pPr>
        <w:spacing w:after="0"/>
        <w:ind w:left="0"/>
        <w:jc w:val="both"/>
      </w:pPr>
      <w:r>
        <w:rPr>
          <w:rFonts w:ascii="Times New Roman"/>
          <w:b w:val="false"/>
          <w:i w:val="false"/>
          <w:color w:val="ff0000"/>
          <w:sz w:val="28"/>
        </w:rPr>
        <w:t>
      Footnote. Article 24 was excluded by the Law of the Republic of Kazakhstan dated 30.06.2025 № 203-VIII (shall be enforced ten calendar days after the day of its first official publication).</w:t>
      </w:r>
    </w:p>
    <w:bookmarkEnd w:id="74"/>
    <w:p>
      <w:pPr>
        <w:spacing w:after="0"/>
        <w:ind w:left="0"/>
        <w:jc w:val="both"/>
      </w:pPr>
      <w:r>
        <w:rPr>
          <w:rFonts w:ascii="Times New Roman"/>
          <w:b/>
          <w:i w:val="false"/>
          <w:color w:val="000000"/>
          <w:sz w:val="28"/>
        </w:rPr>
        <w:t xml:space="preserve">Article 25. Obtaining genomic information </w:t>
      </w:r>
    </w:p>
    <w:bookmarkStart w:name="z199" w:id="75"/>
    <w:p>
      <w:pPr>
        <w:spacing w:after="0"/>
        <w:ind w:left="0"/>
        <w:jc w:val="both"/>
      </w:pPr>
      <w:r>
        <w:rPr>
          <w:rFonts w:ascii="Times New Roman"/>
          <w:b w:val="false"/>
          <w:i w:val="false"/>
          <w:color w:val="000000"/>
          <w:sz w:val="28"/>
        </w:rPr>
        <w:t xml:space="preserve">
      Obtaining of genomic information on persons subject to genomic registration is carried out using: </w:t>
      </w:r>
    </w:p>
    <w:bookmarkEnd w:id="75"/>
    <w:bookmarkStart w:name="z200" w:id="76"/>
    <w:p>
      <w:pPr>
        <w:spacing w:after="0"/>
        <w:ind w:left="0"/>
        <w:jc w:val="both"/>
      </w:pPr>
      <w:r>
        <w:rPr>
          <w:rFonts w:ascii="Times New Roman"/>
          <w:b w:val="false"/>
          <w:i w:val="false"/>
          <w:color w:val="000000"/>
          <w:sz w:val="28"/>
        </w:rPr>
        <w:t xml:space="preserve">
      1) the biological material of convicts subject to genomic registration, - by the authorized division of the bodies of internal affairs; </w:t>
      </w:r>
    </w:p>
    <w:bookmarkEnd w:id="76"/>
    <w:bookmarkStart w:name="z201" w:id="77"/>
    <w:p>
      <w:pPr>
        <w:spacing w:after="0"/>
        <w:ind w:left="0"/>
        <w:jc w:val="both"/>
      </w:pPr>
      <w:r>
        <w:rPr>
          <w:rFonts w:ascii="Times New Roman"/>
          <w:b w:val="false"/>
          <w:i w:val="false"/>
          <w:color w:val="000000"/>
          <w:sz w:val="28"/>
        </w:rPr>
        <w:t xml:space="preserve">
      2) the biological material of unidentified persons seized during the pre-trial investigation, the biological relatives of the missing citizens, from unidentified corpses - by the authorized division of the bodies of internal affairs or by the forensic examination body, by an individual, performing forensic expert activity on the basis of a license, in case of appointment of forensic examination by inquiry, investigation bodies. </w:t>
      </w:r>
    </w:p>
    <w:bookmarkEnd w:id="77"/>
    <w:p>
      <w:pPr>
        <w:spacing w:after="0"/>
        <w:ind w:left="0"/>
        <w:jc w:val="both"/>
      </w:pPr>
      <w:r>
        <w:rPr>
          <w:rFonts w:ascii="Times New Roman"/>
          <w:b/>
          <w:i w:val="false"/>
          <w:color w:val="000000"/>
          <w:sz w:val="28"/>
        </w:rPr>
        <w:t xml:space="preserve">Article 26. Modification and / or supplementation of genomic information </w:t>
      </w:r>
    </w:p>
    <w:bookmarkStart w:name="z203" w:id="78"/>
    <w:p>
      <w:pPr>
        <w:spacing w:after="0"/>
        <w:ind w:left="0"/>
        <w:jc w:val="both"/>
      </w:pPr>
      <w:r>
        <w:rPr>
          <w:rFonts w:ascii="Times New Roman"/>
          <w:b w:val="false"/>
          <w:i w:val="false"/>
          <w:color w:val="000000"/>
          <w:sz w:val="28"/>
        </w:rPr>
        <w:t>
      Modification and (or) supplementation of genomic information of persons who have undergone genomic registration are carried out in accordance with the rules for conduct of dactyloscopic and genomic registration.</w:t>
      </w:r>
    </w:p>
    <w:bookmarkEnd w:id="78"/>
    <w:p>
      <w:pPr>
        <w:spacing w:after="0"/>
        <w:ind w:left="0"/>
        <w:jc w:val="both"/>
      </w:pPr>
      <w:r>
        <w:rPr>
          <w:rFonts w:ascii="Times New Roman"/>
          <w:b/>
          <w:i w:val="false"/>
          <w:color w:val="000000"/>
          <w:sz w:val="28"/>
        </w:rPr>
        <w:t xml:space="preserve">Article 27. Accumulation and storage of genomic information </w:t>
      </w:r>
    </w:p>
    <w:bookmarkStart w:name="z205" w:id="79"/>
    <w:p>
      <w:pPr>
        <w:spacing w:after="0"/>
        <w:ind w:left="0"/>
        <w:jc w:val="both"/>
      </w:pPr>
      <w:r>
        <w:rPr>
          <w:rFonts w:ascii="Times New Roman"/>
          <w:b w:val="false"/>
          <w:i w:val="false"/>
          <w:color w:val="000000"/>
          <w:sz w:val="28"/>
        </w:rPr>
        <w:t>
      The accumulation and storage of genomic information obtained during genomic registration shall be carried out by internal affairs bodies in digital resources in accordance with the legislation of the Republic of Kazakhstan.</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amended by the Law of the Republic of Kazakhstan dated 09.01.2026 № 256-VIII (shall come into force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 Use of genomic information</w:t>
      </w:r>
    </w:p>
    <w:bookmarkStart w:name="z207" w:id="80"/>
    <w:p>
      <w:pPr>
        <w:spacing w:after="0"/>
        <w:ind w:left="0"/>
        <w:jc w:val="both"/>
      </w:pPr>
      <w:r>
        <w:rPr>
          <w:rFonts w:ascii="Times New Roman"/>
          <w:b w:val="false"/>
          <w:i w:val="false"/>
          <w:color w:val="000000"/>
          <w:sz w:val="28"/>
        </w:rPr>
        <w:t>
      1. Genomic information obtained as a result of genomic registration is used for the purposes of:</w:t>
      </w:r>
    </w:p>
    <w:bookmarkEnd w:id="80"/>
    <w:bookmarkStart w:name="z208" w:id="81"/>
    <w:p>
      <w:pPr>
        <w:spacing w:after="0"/>
        <w:ind w:left="0"/>
        <w:jc w:val="both"/>
      </w:pPr>
      <w:r>
        <w:rPr>
          <w:rFonts w:ascii="Times New Roman"/>
          <w:b w:val="false"/>
          <w:i w:val="false"/>
          <w:color w:val="000000"/>
          <w:sz w:val="28"/>
        </w:rPr>
        <w:t>
      1) prevention, disclosure and investigation of criminal offenses, as well as detection and identification of persons who committed them;</w:t>
      </w:r>
    </w:p>
    <w:bookmarkEnd w:id="81"/>
    <w:bookmarkStart w:name="z210" w:id="82"/>
    <w:p>
      <w:pPr>
        <w:spacing w:after="0"/>
        <w:ind w:left="0"/>
        <w:jc w:val="both"/>
      </w:pPr>
      <w:r>
        <w:rPr>
          <w:rFonts w:ascii="Times New Roman"/>
          <w:b w:val="false"/>
          <w:i w:val="false"/>
          <w:color w:val="000000"/>
          <w:sz w:val="28"/>
        </w:rPr>
        <w:t>
      2) search for missing citizens of the Republic of Kazakhstan, foreign citizens and stateless persons permanently residing or temporarily staying in the Republic of Kazakhstan;</w:t>
      </w:r>
    </w:p>
    <w:bookmarkEnd w:id="82"/>
    <w:p>
      <w:pPr>
        <w:spacing w:after="0"/>
        <w:ind w:left="0"/>
        <w:jc w:val="both"/>
      </w:pPr>
      <w:r>
        <w:rPr>
          <w:rFonts w:ascii="Times New Roman"/>
          <w:b w:val="false"/>
          <w:i w:val="false"/>
          <w:color w:val="000000"/>
          <w:sz w:val="28"/>
        </w:rPr>
        <w:t xml:space="preserve">
      3) identification of citizens of the Republic of Kazakhstan, foreign citizens and stateless persons for unidentified corpses; </w:t>
      </w:r>
    </w:p>
    <w:bookmarkStart w:name="z211" w:id="83"/>
    <w:p>
      <w:pPr>
        <w:spacing w:after="0"/>
        <w:ind w:left="0"/>
        <w:jc w:val="both"/>
      </w:pPr>
      <w:r>
        <w:rPr>
          <w:rFonts w:ascii="Times New Roman"/>
          <w:b w:val="false"/>
          <w:i w:val="false"/>
          <w:color w:val="000000"/>
          <w:sz w:val="28"/>
        </w:rPr>
        <w:t xml:space="preserve">
      4) establishment of family relations of wanted or established persons. </w:t>
      </w:r>
    </w:p>
    <w:bookmarkEnd w:id="83"/>
    <w:bookmarkStart w:name="z212" w:id="84"/>
    <w:p>
      <w:pPr>
        <w:spacing w:after="0"/>
        <w:ind w:left="0"/>
        <w:jc w:val="both"/>
      </w:pPr>
      <w:r>
        <w:rPr>
          <w:rFonts w:ascii="Times New Roman"/>
          <w:b w:val="false"/>
          <w:i w:val="false"/>
          <w:color w:val="000000"/>
          <w:sz w:val="28"/>
        </w:rPr>
        <w:t>
      2. Genomic information of biological relatives of missing citizens is used for the purposes provided for by subparagraph 3) of paragraph 1 of this article.</w:t>
      </w:r>
    </w:p>
    <w:bookmarkEnd w:id="84"/>
    <w:p>
      <w:pPr>
        <w:spacing w:after="0"/>
        <w:ind w:left="0"/>
        <w:jc w:val="both"/>
      </w:pPr>
      <w:r>
        <w:rPr>
          <w:rFonts w:ascii="Times New Roman"/>
          <w:b/>
          <w:i w:val="false"/>
          <w:color w:val="000000"/>
          <w:sz w:val="28"/>
        </w:rPr>
        <w:t>Article 29. Terms of storage of genomic information</w:t>
      </w:r>
    </w:p>
    <w:bookmarkStart w:name="z214" w:id="85"/>
    <w:p>
      <w:pPr>
        <w:spacing w:after="0"/>
        <w:ind w:left="0"/>
        <w:jc w:val="both"/>
      </w:pPr>
      <w:r>
        <w:rPr>
          <w:rFonts w:ascii="Times New Roman"/>
          <w:b w:val="false"/>
          <w:i w:val="false"/>
          <w:color w:val="000000"/>
          <w:sz w:val="28"/>
        </w:rPr>
        <w:t>
      1. Genomic information of the convicted person subject to genomic registration shall be stored from the day of genomic registration until the expiry of twenty-five years after the fact of his death established, and in the absence of information on death or declaring him dead by a court - until the date when he would turn one hundred years old.</w:t>
      </w:r>
    </w:p>
    <w:bookmarkEnd w:id="85"/>
    <w:bookmarkStart w:name="z215" w:id="86"/>
    <w:p>
      <w:pPr>
        <w:spacing w:after="0"/>
        <w:ind w:left="0"/>
        <w:jc w:val="both"/>
      </w:pPr>
      <w:r>
        <w:rPr>
          <w:rFonts w:ascii="Times New Roman"/>
          <w:b w:val="false"/>
          <w:i w:val="false"/>
          <w:color w:val="000000"/>
          <w:sz w:val="28"/>
        </w:rPr>
        <w:t xml:space="preserve">
      2. Genomic information obtained during genomic registration of unidentified persons, whose biological material was seized during the pre-trial investigation is stored twenty-five years from the date of genomic registration. </w:t>
      </w:r>
    </w:p>
    <w:bookmarkEnd w:id="86"/>
    <w:bookmarkStart w:name="z216" w:id="87"/>
    <w:p>
      <w:pPr>
        <w:spacing w:after="0"/>
        <w:ind w:left="0"/>
        <w:jc w:val="both"/>
      </w:pPr>
      <w:r>
        <w:rPr>
          <w:rFonts w:ascii="Times New Roman"/>
          <w:b w:val="false"/>
          <w:i w:val="false"/>
          <w:color w:val="000000"/>
          <w:sz w:val="28"/>
        </w:rPr>
        <w:t xml:space="preserve">
      3. Genomic information obtained during genomic registration of biological relatives of missing citizens is stored until the location of the missing person is found or the criminal case is closed for lack of an event or a crime. </w:t>
      </w:r>
    </w:p>
    <w:bookmarkEnd w:id="87"/>
    <w:bookmarkStart w:name="z217" w:id="88"/>
    <w:p>
      <w:pPr>
        <w:spacing w:after="0"/>
        <w:ind w:left="0"/>
        <w:jc w:val="both"/>
      </w:pPr>
      <w:r>
        <w:rPr>
          <w:rFonts w:ascii="Times New Roman"/>
          <w:b w:val="false"/>
          <w:i w:val="false"/>
          <w:color w:val="000000"/>
          <w:sz w:val="28"/>
        </w:rPr>
        <w:t>
      4. Genomic information obtained during genomic registration of unidentified corpses is stored until the identity of the deceased person is established, but not more than twenty-five years from the date of genomic registration.</w:t>
      </w:r>
    </w:p>
    <w:bookmarkEnd w:id="88"/>
    <w:p>
      <w:pPr>
        <w:spacing w:after="0"/>
        <w:ind w:left="0"/>
        <w:jc w:val="both"/>
      </w:pPr>
      <w:r>
        <w:rPr>
          <w:rFonts w:ascii="Times New Roman"/>
          <w:b/>
          <w:i w:val="false"/>
          <w:color w:val="000000"/>
          <w:sz w:val="28"/>
        </w:rPr>
        <w:t>Article 30. Destruction of genomic information</w:t>
      </w:r>
    </w:p>
    <w:bookmarkStart w:name="z228" w:id="89"/>
    <w:p>
      <w:pPr>
        <w:spacing w:after="0"/>
        <w:ind w:left="0"/>
        <w:jc w:val="both"/>
      </w:pPr>
      <w:r>
        <w:rPr>
          <w:rFonts w:ascii="Times New Roman"/>
          <w:b w:val="false"/>
          <w:i w:val="false"/>
          <w:color w:val="ff0000"/>
          <w:sz w:val="28"/>
        </w:rPr>
        <w:t>
      Footnote. Article 30 was excluded by the Law of the Republic of Kazakhstan dated 30.06.2025 № 203-VIII (shall be enforced ten calendar days after the day of its first official publication).</w:t>
      </w:r>
    </w:p>
    <w:bookmarkEnd w:id="89"/>
    <w:p>
      <w:pPr>
        <w:spacing w:after="0"/>
        <w:ind w:left="0"/>
        <w:jc w:val="left"/>
      </w:pPr>
      <w:r>
        <w:rPr>
          <w:rFonts w:ascii="Times New Roman"/>
          <w:b/>
          <w:i w:val="false"/>
          <w:color w:val="000000"/>
        </w:rPr>
        <w:t xml:space="preserve"> Chapter 4. STATE REGULATION IN THE FIELD OF DACTYLOSCOPIC AND GENOMIC REGISTRATION</w:t>
      </w:r>
    </w:p>
    <w:p>
      <w:pPr>
        <w:spacing w:after="0"/>
        <w:ind w:left="0"/>
        <w:jc w:val="both"/>
      </w:pPr>
      <w:r>
        <w:rPr>
          <w:rFonts w:ascii="Times New Roman"/>
          <w:b/>
          <w:i w:val="false"/>
          <w:color w:val="000000"/>
          <w:sz w:val="28"/>
        </w:rPr>
        <w:t>Article 31. Competence of the Government of the Republic of Kazakhstan in the field of dactyloscopic and genomic registration</w:t>
      </w:r>
    </w:p>
    <w:bookmarkStart w:name="z230" w:id="90"/>
    <w:p>
      <w:pPr>
        <w:spacing w:after="0"/>
        <w:ind w:left="0"/>
        <w:jc w:val="both"/>
      </w:pPr>
      <w:r>
        <w:rPr>
          <w:rFonts w:ascii="Times New Roman"/>
          <w:b w:val="false"/>
          <w:i w:val="false"/>
          <w:color w:val="000000"/>
          <w:sz w:val="28"/>
        </w:rPr>
        <w:t>
      The Government of the Republic of Kazakhstan in the field of dactyloscopic and genomic registration:</w:t>
      </w:r>
    </w:p>
    <w:bookmarkEnd w:id="90"/>
    <w:bookmarkStart w:name="z231" w:id="91"/>
    <w:p>
      <w:pPr>
        <w:spacing w:after="0"/>
        <w:ind w:left="0"/>
        <w:jc w:val="both"/>
      </w:pPr>
      <w:r>
        <w:rPr>
          <w:rFonts w:ascii="Times New Roman"/>
          <w:b w:val="false"/>
          <w:i w:val="false"/>
          <w:color w:val="000000"/>
          <w:sz w:val="28"/>
        </w:rPr>
        <w:t>
      1) develops the main directions of the state policy in the field of dactyloscopic and genomic registration and organizes their implementation;</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Is excluded by the Law of the Republic of Kazakhstan dated 05.07.2024 № 115-VIII (shall be enforced upon expiry of ten calendar days after the day of its first official publication).</w:t>
      </w:r>
      <w:r>
        <w:br/>
      </w:r>
      <w:r>
        <w:rPr>
          <w:rFonts w:ascii="Times New Roman"/>
          <w:b w:val="false"/>
          <w:i w:val="false"/>
          <w:color w:val="000000"/>
          <w:sz w:val="28"/>
        </w:rPr>
        <w:t>
</w:t>
      </w:r>
    </w:p>
    <w:bookmarkStart w:name="z233" w:id="92"/>
    <w:p>
      <w:pPr>
        <w:spacing w:after="0"/>
        <w:ind w:left="0"/>
        <w:jc w:val="both"/>
      </w:pPr>
      <w:r>
        <w:rPr>
          <w:rFonts w:ascii="Times New Roman"/>
          <w:b w:val="false"/>
          <w:i w:val="false"/>
          <w:color w:val="000000"/>
          <w:sz w:val="28"/>
        </w:rPr>
        <w:t>
      3) performs other functions entrusted to it by the Constitution, laws of the Republic of Kazakhstan and acts of the President of the Republic of Kazakhstan.</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as amended by the Law of the Republic of Kazakhstan dated 05.07.2024 № 115-VIII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 Competence of the bodies of internal affairs of the Republic of Kazakhstan in the field of dactyloscopic and genomic registration</w:t>
      </w:r>
    </w:p>
    <w:bookmarkStart w:name="z235" w:id="93"/>
    <w:p>
      <w:pPr>
        <w:spacing w:after="0"/>
        <w:ind w:left="0"/>
        <w:jc w:val="both"/>
      </w:pPr>
      <w:r>
        <w:rPr>
          <w:rFonts w:ascii="Times New Roman"/>
          <w:b w:val="false"/>
          <w:i w:val="false"/>
          <w:color w:val="000000"/>
          <w:sz w:val="28"/>
        </w:rPr>
        <w:t>
      Bodies of internal affairs of the Republic of Kazakhstan in the field of dactyloscopic and genomic registration:</w:t>
      </w:r>
    </w:p>
    <w:bookmarkEnd w:id="93"/>
    <w:bookmarkStart w:name="z236" w:id="94"/>
    <w:p>
      <w:pPr>
        <w:spacing w:after="0"/>
        <w:ind w:left="0"/>
        <w:jc w:val="both"/>
      </w:pPr>
      <w:r>
        <w:rPr>
          <w:rFonts w:ascii="Times New Roman"/>
          <w:b w:val="false"/>
          <w:i w:val="false"/>
          <w:color w:val="000000"/>
          <w:sz w:val="28"/>
        </w:rPr>
        <w:t>
      1) develop and approve the rules for conducting fingerprint and genomic registration;</w:t>
      </w:r>
    </w:p>
    <w:bookmarkEnd w:id="94"/>
    <w:bookmarkStart w:name="z237" w:id="95"/>
    <w:p>
      <w:pPr>
        <w:spacing w:after="0"/>
        <w:ind w:left="0"/>
        <w:jc w:val="both"/>
      </w:pPr>
      <w:r>
        <w:rPr>
          <w:rFonts w:ascii="Times New Roman"/>
          <w:b w:val="false"/>
          <w:i w:val="false"/>
          <w:color w:val="000000"/>
          <w:sz w:val="28"/>
        </w:rPr>
        <w:t xml:space="preserve">
      2) develop and approve the rules for formation, maintenance of dactyloscopic and genomic information databases; </w:t>
      </w:r>
    </w:p>
    <w:bookmarkEnd w:id="95"/>
    <w:bookmarkStart w:name="z238" w:id="96"/>
    <w:p>
      <w:pPr>
        <w:spacing w:after="0"/>
        <w:ind w:left="0"/>
        <w:jc w:val="both"/>
      </w:pPr>
      <w:r>
        <w:rPr>
          <w:rFonts w:ascii="Times New Roman"/>
          <w:b w:val="false"/>
          <w:i w:val="false"/>
          <w:color w:val="000000"/>
          <w:sz w:val="28"/>
        </w:rPr>
        <w:t>
      3) exercise other powers provided for by laws of the Republic of Kazakhstan, acts of the President of the Republic of Kazakhstan and the Government of the Republic of Kazakhstan.</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 as amended by the Law of the Republic of Kazakhstan dated 05.07.2024 № 115-VIII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33. Competence of the authorized state body in the field of foreign policy activities and foreign institutions of the Republic of Kazakhstan in the field of dactyloscopic registration</w:t>
      </w:r>
    </w:p>
    <w:p>
      <w:pPr>
        <w:spacing w:after="0"/>
        <w:ind w:left="0"/>
        <w:jc w:val="both"/>
      </w:pPr>
      <w:r>
        <w:rPr>
          <w:rFonts w:ascii="Times New Roman"/>
          <w:b w:val="false"/>
          <w:i w:val="false"/>
          <w:color w:val="ff0000"/>
          <w:sz w:val="28"/>
        </w:rPr>
        <w:t>
      Footnote. The title of Article 33 as amended by the Law of the Republic of Kazakhstan dated 30.06.2025 № 203-VIII (shall be enforced ten calendar days after the day of its first official publication).</w:t>
      </w:r>
    </w:p>
    <w:bookmarkStart w:name="z240" w:id="97"/>
    <w:p>
      <w:pPr>
        <w:spacing w:after="0"/>
        <w:ind w:left="0"/>
        <w:jc w:val="both"/>
      </w:pPr>
      <w:r>
        <w:rPr>
          <w:rFonts w:ascii="Times New Roman"/>
          <w:b w:val="false"/>
          <w:i w:val="false"/>
          <w:color w:val="000000"/>
          <w:sz w:val="28"/>
        </w:rPr>
        <w:t>
      The authorized state body in the field of foreign policy in the field of dactyloscopic registration:</w:t>
      </w:r>
    </w:p>
    <w:bookmarkEnd w:id="97"/>
    <w:bookmarkStart w:name="z241" w:id="98"/>
    <w:p>
      <w:pPr>
        <w:spacing w:after="0"/>
        <w:ind w:left="0"/>
        <w:jc w:val="both"/>
      </w:pPr>
      <w:r>
        <w:rPr>
          <w:rFonts w:ascii="Times New Roman"/>
          <w:b w:val="false"/>
          <w:i w:val="false"/>
          <w:color w:val="000000"/>
          <w:sz w:val="28"/>
        </w:rPr>
        <w:t xml:space="preserve">
      1) develop and approve the rules for collecting and processing fingerprint information from citizens of the Republic of Kazakhstan applying for a passport of a citizen of the Republic of Kazakhstan abroad, foreign citizens and stateless persons when obtaining visas of the Republic of Kazakhstan; </w:t>
      </w:r>
    </w:p>
    <w:bookmarkEnd w:id="98"/>
    <w:bookmarkStart w:name="z242" w:id="99"/>
    <w:p>
      <w:pPr>
        <w:spacing w:after="0"/>
        <w:ind w:left="0"/>
        <w:jc w:val="both"/>
      </w:pPr>
      <w:r>
        <w:rPr>
          <w:rFonts w:ascii="Times New Roman"/>
          <w:b w:val="false"/>
          <w:i w:val="false"/>
          <w:color w:val="000000"/>
          <w:sz w:val="28"/>
        </w:rPr>
        <w:t>
      2) conducts dactyloscopic registration in accordance with the legislation of the Republic of Kazakhstan;</w:t>
      </w:r>
    </w:p>
    <w:bookmarkEnd w:id="99"/>
    <w:bookmarkStart w:name="z243" w:id="100"/>
    <w:p>
      <w:pPr>
        <w:spacing w:after="0"/>
        <w:ind w:left="0"/>
        <w:jc w:val="both"/>
      </w:pPr>
      <w:r>
        <w:rPr>
          <w:rFonts w:ascii="Times New Roman"/>
          <w:b w:val="false"/>
          <w:i w:val="false"/>
          <w:color w:val="000000"/>
          <w:sz w:val="28"/>
        </w:rPr>
        <w:t>
      3) exercises other powers provided for by laws of the Republic of Kazakhstan, acts of the President of the Republic of Kazakhstan and the Government of the Republic of Kazakhstan.</w:t>
      </w:r>
    </w:p>
    <w:bookmarkEnd w:id="100"/>
    <w:p>
      <w:pPr>
        <w:spacing w:after="0"/>
        <w:ind w:left="0"/>
        <w:jc w:val="both"/>
      </w:pPr>
      <w:r>
        <w:rPr>
          <w:rFonts w:ascii="Times New Roman"/>
          <w:b w:val="false"/>
          <w:i w:val="false"/>
          <w:color w:val="000000"/>
          <w:sz w:val="28"/>
        </w:rPr>
        <w:t>
      Collection and transfer of fingerprint information of foreign citizens and stateless persons when obtaining visas of the Republic of Kazakhstan abroad can be carried out by concluding an agreement on the provision of services between foreign institutions of the Republic of Kazakhstan and legal entities, subject to strict observance of data confidentiality.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 as amended by the Law of the Republic of Kazakhstan dated 30.06.2025 № 203-VIII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 Competence of the authorized state body in the field of transport in the field of dactyloscopic registration</w:t>
      </w:r>
    </w:p>
    <w:bookmarkStart w:name="z245" w:id="101"/>
    <w:p>
      <w:pPr>
        <w:spacing w:after="0"/>
        <w:ind w:left="0"/>
        <w:jc w:val="both"/>
      </w:pPr>
      <w:r>
        <w:rPr>
          <w:rFonts w:ascii="Times New Roman"/>
          <w:b w:val="false"/>
          <w:i w:val="false"/>
          <w:color w:val="000000"/>
          <w:sz w:val="28"/>
        </w:rPr>
        <w:t>
      Authorized state body in the field of transport in the field of dactyloscopic registration:</w:t>
      </w:r>
    </w:p>
    <w:bookmarkEnd w:id="101"/>
    <w:bookmarkStart w:name="z246" w:id="102"/>
    <w:p>
      <w:pPr>
        <w:spacing w:after="0"/>
        <w:ind w:left="0"/>
        <w:jc w:val="both"/>
      </w:pPr>
      <w:r>
        <w:rPr>
          <w:rFonts w:ascii="Times New Roman"/>
          <w:b w:val="false"/>
          <w:i w:val="false"/>
          <w:color w:val="000000"/>
          <w:sz w:val="28"/>
        </w:rPr>
        <w:t xml:space="preserve">
      1) develops and approves the rules for formation, maintenance of a database of dactyloscopic information of persons with respect to whom a decision was taken to issue a seafarer’s identity document of the Republic of Kazakhstan; </w:t>
      </w:r>
    </w:p>
    <w:bookmarkEnd w:id="102"/>
    <w:bookmarkStart w:name="z247" w:id="103"/>
    <w:p>
      <w:pPr>
        <w:spacing w:after="0"/>
        <w:ind w:left="0"/>
        <w:jc w:val="both"/>
      </w:pPr>
      <w:r>
        <w:rPr>
          <w:rFonts w:ascii="Times New Roman"/>
          <w:b w:val="false"/>
          <w:i w:val="false"/>
          <w:color w:val="000000"/>
          <w:sz w:val="28"/>
        </w:rPr>
        <w:t xml:space="preserve">
      2) conducts dactyloscopic registration of persons in respect of whom a decision was taken to issue a seafarer’s identity document of the Republic of Kazakhstan, in accordance with the legislation of the Republic of Kazakhstan; </w:t>
      </w:r>
    </w:p>
    <w:bookmarkEnd w:id="103"/>
    <w:bookmarkStart w:name="z248" w:id="104"/>
    <w:p>
      <w:pPr>
        <w:spacing w:after="0"/>
        <w:ind w:left="0"/>
        <w:jc w:val="both"/>
      </w:pPr>
      <w:r>
        <w:rPr>
          <w:rFonts w:ascii="Times New Roman"/>
          <w:b w:val="false"/>
          <w:i w:val="false"/>
          <w:color w:val="000000"/>
          <w:sz w:val="28"/>
        </w:rPr>
        <w:t>
      3) exercises other powers provided for by laws of the Republic of Kazakhstan, acts of the President of the Republic of Kazakhstan and the Government of the Republic of Kazakhstan.</w:t>
      </w:r>
    </w:p>
    <w:bookmarkEnd w:id="104"/>
    <w:p>
      <w:pPr>
        <w:spacing w:after="0"/>
        <w:ind w:left="0"/>
        <w:jc w:val="both"/>
      </w:pPr>
      <w:r>
        <w:rPr>
          <w:rFonts w:ascii="Times New Roman"/>
          <w:b/>
          <w:i w:val="false"/>
          <w:color w:val="000000"/>
          <w:sz w:val="28"/>
        </w:rPr>
        <w:t>Article 35. Competence of the national security bodies of the Republic of Kazakhstan in the field of dactyloscopic registration</w:t>
      </w:r>
    </w:p>
    <w:bookmarkStart w:name="z250" w:id="105"/>
    <w:p>
      <w:pPr>
        <w:spacing w:after="0"/>
        <w:ind w:left="0"/>
        <w:jc w:val="both"/>
      </w:pPr>
      <w:r>
        <w:rPr>
          <w:rFonts w:ascii="Times New Roman"/>
          <w:b w:val="false"/>
          <w:i w:val="false"/>
          <w:color w:val="000000"/>
          <w:sz w:val="28"/>
        </w:rPr>
        <w:t>
      The national security bodies of the Republic of Kazakhstan in the field of dactyloscopic registration:</w:t>
      </w:r>
    </w:p>
    <w:bookmarkEnd w:id="105"/>
    <w:bookmarkStart w:name="z251" w:id="106"/>
    <w:p>
      <w:pPr>
        <w:spacing w:after="0"/>
        <w:ind w:left="0"/>
        <w:jc w:val="both"/>
      </w:pPr>
      <w:r>
        <w:rPr>
          <w:rFonts w:ascii="Times New Roman"/>
          <w:b w:val="false"/>
          <w:i w:val="false"/>
          <w:color w:val="000000"/>
          <w:sz w:val="28"/>
        </w:rPr>
        <w:t>
      1) develop and approve the rules for procedure for verifying the identity by dactyloscopic information when crossing the State Border of the Republic of Kazakhstan and formation, maintenance of a dactyloscopic information database of these persons;</w:t>
      </w:r>
    </w:p>
    <w:bookmarkEnd w:id="106"/>
    <w:bookmarkStart w:name="z252" w:id="107"/>
    <w:p>
      <w:pPr>
        <w:spacing w:after="0"/>
        <w:ind w:left="0"/>
        <w:jc w:val="both"/>
      </w:pPr>
      <w:r>
        <w:rPr>
          <w:rFonts w:ascii="Times New Roman"/>
          <w:b w:val="false"/>
          <w:i w:val="false"/>
          <w:color w:val="000000"/>
          <w:sz w:val="28"/>
        </w:rPr>
        <w:t>
      2) exercise other powers provided for by laws of the Republic of Kazakhstan and acts of the President of the Republic of Kazakhstan.</w:t>
      </w:r>
    </w:p>
    <w:bookmarkEnd w:id="107"/>
    <w:p>
      <w:pPr>
        <w:spacing w:after="0"/>
        <w:ind w:left="0"/>
        <w:jc w:val="both"/>
      </w:pPr>
      <w:r>
        <w:rPr>
          <w:rFonts w:ascii="Times New Roman"/>
          <w:b/>
          <w:i w:val="false"/>
          <w:color w:val="000000"/>
          <w:sz w:val="28"/>
        </w:rPr>
        <w:t xml:space="preserve">Article 36. Supervision over compliance with legality in the field of dactyloscopic and genomic registration </w:t>
      </w:r>
    </w:p>
    <w:bookmarkStart w:name="z254" w:id="108"/>
    <w:p>
      <w:pPr>
        <w:spacing w:after="0"/>
        <w:ind w:left="0"/>
        <w:jc w:val="both"/>
      </w:pPr>
      <w:r>
        <w:rPr>
          <w:rFonts w:ascii="Times New Roman"/>
          <w:b w:val="false"/>
          <w:i w:val="false"/>
          <w:color w:val="000000"/>
          <w:sz w:val="28"/>
        </w:rPr>
        <w:t xml:space="preserve">
      On behalf of the state, the prosecution bodies exercise the highest supervision over compliance with legality in the field of dactyloscopic and genomic registration. </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 in the new wording of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bookmarkStart w:name="z323" w:id="109"/>
    <w:p>
      <w:pPr>
        <w:spacing w:after="0"/>
        <w:ind w:left="0"/>
        <w:jc w:val="left"/>
      </w:pPr>
      <w:r>
        <w:rPr>
          <w:rFonts w:ascii="Times New Roman"/>
          <w:b/>
          <w:i w:val="false"/>
          <w:color w:val="000000"/>
        </w:rPr>
        <w:t xml:space="preserve"> Chapter 5. FINAL PROVISIONS</w:t>
      </w:r>
    </w:p>
    <w:bookmarkEnd w:id="109"/>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Note!</w:t>
      </w:r>
    </w:p>
    <w:p>
      <w:pPr>
        <w:spacing w:after="0"/>
        <w:ind w:left="0"/>
        <w:jc w:val="both"/>
      </w:pPr>
      <w:r>
        <w:rPr>
          <w:rFonts w:ascii="Times New Roman"/>
          <w:b w:val="false"/>
          <w:i w:val="false"/>
          <w:color w:val="000000"/>
          <w:sz w:val="28"/>
        </w:rPr>
        <w:t>
</w:t>
      </w:r>
      <w:r>
        <w:rPr>
          <w:rFonts w:ascii="Times New Roman"/>
          <w:b w:val="false"/>
          <w:i w:val="false"/>
          <w:color w:val="ff0000"/>
          <w:sz w:val="28"/>
        </w:rPr>
        <w:t>      The effect of Article 37 in terms of appealing the actions (inaction) of authorized state bodies in the field of fingerprint registration and their officials was suspended until 01.01.2024 by Article 39 of this Law.</w:t>
      </w:r>
    </w:p>
    <w:p>
      <w:pPr>
        <w:spacing w:after="0"/>
        <w:ind w:left="0"/>
        <w:jc w:val="both"/>
      </w:pPr>
      <w:r>
        <w:rPr>
          <w:rFonts w:ascii="Times New Roman"/>
          <w:b/>
          <w:i w:val="false"/>
          <w:color w:val="000000"/>
          <w:sz w:val="28"/>
        </w:rPr>
        <w:t>Article 37. Procedure for appeal of actions (inaction) of authorized state bodies in the field of fingerprint and/or genomic registration</w:t>
      </w:r>
    </w:p>
    <w:p>
      <w:pPr>
        <w:spacing w:after="0"/>
        <w:ind w:left="0"/>
        <w:jc w:val="both"/>
      </w:pPr>
      <w:r>
        <w:rPr>
          <w:rFonts w:ascii="Times New Roman"/>
          <w:b w:val="false"/>
          <w:i w:val="false"/>
          <w:color w:val="000000"/>
          <w:sz w:val="28"/>
        </w:rPr>
        <w:t>
      Actions (inaction) of authorized state bodies in the field of fingerprint and (or) genomic registration and their officials may be appealed in the procedure prescribed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37 - in the wording of the Law of the RK dated 29.06.2020 № 351-VI (shall enter into force on 01.07.2021).</w:t>
      </w:r>
      <w:r>
        <w:br/>
      </w: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The effect of Article 38 in terms of liability for violation of the legislation of the Republic of Kazakhstan on fingerprint registration was suspended until 01.01.2024 by Article 39 of this Law.</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38. Responsibility for violation of the legislation of the Republic of Kazakhstan on dactyloscopic and genomic registration </w:t>
      </w:r>
    </w:p>
    <w:p>
      <w:pPr>
        <w:spacing w:after="0"/>
        <w:ind w:left="0"/>
        <w:jc w:val="both"/>
      </w:pPr>
      <w:r>
        <w:rPr>
          <w:rFonts w:ascii="Times New Roman"/>
          <w:b w:val="false"/>
          <w:i w:val="false"/>
          <w:color w:val="000000"/>
          <w:sz w:val="28"/>
        </w:rPr>
        <w:t>
      Violation of the legislation of the Republic of Kazakhstan on dactyloscopic and genomic registration entails responsibility in accordance with the laws of the Republic of Kazakhstan.</w:t>
      </w:r>
    </w:p>
    <w:p>
      <w:pPr>
        <w:spacing w:after="0"/>
        <w:ind w:left="0"/>
        <w:jc w:val="both"/>
      </w:pPr>
      <w:r>
        <w:rPr>
          <w:rFonts w:ascii="Times New Roman"/>
          <w:b/>
          <w:i w:val="false"/>
          <w:color w:val="000000"/>
          <w:sz w:val="28"/>
        </w:rPr>
        <w:t>Article 39. Order of enactment of this Law</w:t>
      </w:r>
    </w:p>
    <w:p>
      <w:pPr>
        <w:spacing w:after="0"/>
        <w:ind w:left="0"/>
        <w:jc w:val="both"/>
      </w:pPr>
      <w:r>
        <w:rPr>
          <w:rFonts w:ascii="Times New Roman"/>
          <w:b w:val="false"/>
          <w:i w:val="false"/>
          <w:color w:val="000000"/>
          <w:sz w:val="28"/>
        </w:rPr>
        <w:t>
      This Law shall come into force on January 1, 2021.</w:t>
      </w:r>
    </w:p>
    <w:p>
      <w:pPr>
        <w:spacing w:after="0"/>
        <w:ind w:left="0"/>
        <w:jc w:val="both"/>
      </w:pPr>
      <w:r>
        <w:rPr>
          <w:rFonts w:ascii="Times New Roman"/>
          <w:b w:val="false"/>
          <w:i w:val="false"/>
          <w:color w:val="000000"/>
          <w:sz w:val="28"/>
        </w:rPr>
        <w:t>
      Suspend until January 1, 2024:</w:t>
      </w:r>
    </w:p>
    <w:p>
      <w:pPr>
        <w:spacing w:after="0"/>
        <w:ind w:left="0"/>
        <w:jc w:val="both"/>
      </w:pPr>
      <w:r>
        <w:rPr>
          <w:rFonts w:ascii="Times New Roman"/>
          <w:b w:val="false"/>
          <w:i w:val="false"/>
          <w:color w:val="000000"/>
          <w:sz w:val="28"/>
        </w:rPr>
        <w:t>
      1) subparagraph 2) of paragraph 1 of Article 7 of this Law in terms of appeal against the actions (inaction) of state bodies and their officials related to the collection and (or) processing, protection of their fingerprint information or fingerprint information of the person whose legitimate interests they represent;</w:t>
      </w:r>
    </w:p>
    <w:p>
      <w:pPr>
        <w:spacing w:after="0"/>
        <w:ind w:left="0"/>
        <w:jc w:val="both"/>
      </w:pPr>
      <w:r>
        <w:rPr>
          <w:rFonts w:ascii="Times New Roman"/>
          <w:b w:val="false"/>
          <w:i w:val="false"/>
          <w:color w:val="000000"/>
          <w:sz w:val="28"/>
        </w:rPr>
        <w:t>
      2) Chapter 2 of this Law;</w:t>
      </w:r>
    </w:p>
    <w:p>
      <w:pPr>
        <w:spacing w:after="0"/>
        <w:ind w:left="0"/>
        <w:jc w:val="both"/>
      </w:pPr>
      <w:r>
        <w:rPr>
          <w:rFonts w:ascii="Times New Roman"/>
          <w:b w:val="false"/>
          <w:i w:val="false"/>
          <w:color w:val="000000"/>
          <w:sz w:val="28"/>
        </w:rPr>
        <w:t>
      3) Article 37 of this Law in terms of appeal against actions (inaction) of authorized state bodies in the field of fingerprint registration and their officials;</w:t>
      </w:r>
    </w:p>
    <w:p>
      <w:pPr>
        <w:spacing w:after="0"/>
        <w:ind w:left="0"/>
        <w:jc w:val="both"/>
      </w:pPr>
      <w:r>
        <w:rPr>
          <w:rFonts w:ascii="Times New Roman"/>
          <w:b w:val="false"/>
          <w:i w:val="false"/>
          <w:color w:val="000000"/>
          <w:sz w:val="28"/>
        </w:rPr>
        <w:t>
      4) Article 38 of this Law in terms of liability for violation of the legislation of the Republic of Kazakhstan on fingerprint registration.</w:t>
      </w:r>
    </w:p>
    <w:p>
      <w:pPr>
        <w:spacing w:after="0"/>
        <w:ind w:left="0"/>
        <w:jc w:val="both"/>
      </w:pPr>
      <w:r>
        <w:rPr>
          <w:rFonts w:ascii="Times New Roman"/>
          <w:b w:val="false"/>
          <w:i w:val="false"/>
          <w:color w:val="000000"/>
          <w:sz w:val="28"/>
        </w:rPr>
        <w:t>
      To suspend until July 1, 2025 the effect of subparagraph 6) of paragraph 2 of Article 10 of this Law regarding the registration and issuance of visas at international airports of the Republic of Kazakhstan and visas issued in electronic format without visiting foreign institutions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 as amended by the Law of the RK dated 29.06.2021 № 58-VII (shall enter into force on 01.01.2021); dated 14.07.2022 № 141-VII (shall enter into force upon expiry of ten calendar days after the day of its first official publication); dated 30.12.2022 № 177-VII (shall enter into force upon expiry of ten calendar days after the day of its first official publication); dated 23.12.2023 № 50-VIII (shall be enforced from 01.01.2024).</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w:t>
            </w:r>
          </w:p>
          <w:p>
            <w:pPr>
              <w:spacing w:after="20"/>
              <w:ind w:left="20"/>
              <w:jc w:val="both"/>
            </w:pPr>
          </w:p>
          <w:p>
            <w:pPr>
              <w:spacing w:after="20"/>
              <w:ind w:left="20"/>
              <w:jc w:val="both"/>
            </w:pPr>
            <w:r>
              <w:rPr>
                <w:rFonts w:ascii="Times New Roman"/>
                <w:b w:val="false"/>
                <w:i/>
                <w:color w:val="000000"/>
                <w:sz w:val="20"/>
              </w:rPr>
              <w:t xml:space="preserve">of the Republic of Kazakhstan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N. NAZARBAYEV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