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ef40f2" w14:textId="1ef40f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Теректі ауданының ауылдық округтерінің 2022-2024 жылдарға арналған бюджеттерін бекіту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Батыс Қазақстан облысы Теректі аудандық мәслихатының 2021 жылғы 31 желтоқсандағы № 18-2 шешімі.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Қазақстан Республикасының Бюджет </w:t>
      </w:r>
      <w:r>
        <w:rPr>
          <w:rFonts w:ascii="Times New Roman"/>
          <w:b w:val="false"/>
          <w:i w:val="false"/>
          <w:color w:val="000000"/>
          <w:sz w:val="28"/>
        </w:rPr>
        <w:t>кодексіне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Қазақстан Республикасының "Қазақстан Республикасындағы жергілікті мемлекеттік басқару және өзін-өзі басқару туралы" </w:t>
      </w:r>
      <w:r>
        <w:rPr>
          <w:rFonts w:ascii="Times New Roman"/>
          <w:b w:val="false"/>
          <w:i w:val="false"/>
          <w:color w:val="000000"/>
          <w:sz w:val="28"/>
        </w:rPr>
        <w:t>Заңына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Теректі аудандық мәслихат ШЕШТІ: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Кіріспе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00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2022-2024 жылдарға арналған Теректі ауданының Ақжайық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66 649 мың теңге: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4 525 мың теңге;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55 мың теңге;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62 069 мың теңге;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67 009 мың теңге;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0"/>
    <w:bookmarkStart w:name="z14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11"/>
    <w:bookmarkStart w:name="z15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3"/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-360 мың теңге;</w:t>
      </w:r>
    </w:p>
    <w:bookmarkEnd w:id="14"/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360 мың теңге:</w:t>
      </w:r>
    </w:p>
    <w:bookmarkEnd w:id="15"/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360 мың теңге.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1-тармақ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00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2022-2024 жылдарға арналған Теректі ауданының Ақсоғым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5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6-қосымшаларына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19"/>
    <w:bookmarkStart w:name="z2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35 604 мың теңге: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900 мың теңге;</w:t>
      </w:r>
    </w:p>
    <w:bookmarkEnd w:id="21"/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22"/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34 704 мың теңге;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36 597 мың теңге;</w:t>
      </w:r>
    </w:p>
    <w:bookmarkEnd w:id="25"/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26"/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27"/>
    <w:bookmarkStart w:name="z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28"/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29"/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30"/>
    <w:bookmarkStart w:name="z34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31"/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-993 мың теңге;</w:t>
      </w:r>
    </w:p>
    <w:bookmarkEnd w:id="32"/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993 мың теңге:</w:t>
      </w:r>
    </w:p>
    <w:bookmarkEnd w:id="33"/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34"/>
    <w:bookmarkStart w:name="z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35"/>
    <w:bookmarkStart w:name="z3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993 мың теңге.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2-тармақ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00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2022-2024 жылдарға арналған Теректі ауданының Ақсуат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8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9-қосымшаларына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37"/>
    <w:bookmarkStart w:name="z4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67 613 мың теңге:</w:t>
      </w:r>
    </w:p>
    <w:bookmarkEnd w:id="38"/>
    <w:bookmarkStart w:name="z4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17 099 мың теңге;</w:t>
      </w:r>
    </w:p>
    <w:bookmarkEnd w:id="39"/>
    <w:bookmarkStart w:name="z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40"/>
    <w:bookmarkStart w:name="z4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41"/>
    <w:bookmarkStart w:name="z4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50 514 мың теңге;</w:t>
      </w:r>
    </w:p>
    <w:bookmarkEnd w:id="42"/>
    <w:bookmarkStart w:name="z4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67 613 мың теңге;</w:t>
      </w:r>
    </w:p>
    <w:bookmarkEnd w:id="43"/>
    <w:bookmarkStart w:name="z4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44"/>
    <w:bookmarkStart w:name="z4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45"/>
    <w:bookmarkStart w:name="z4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46"/>
    <w:bookmarkStart w:name="z5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47"/>
    <w:bookmarkStart w:name="z5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48"/>
    <w:bookmarkStart w:name="z5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49"/>
    <w:bookmarkStart w:name="z5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0 теңге;</w:t>
      </w:r>
    </w:p>
    <w:bookmarkEnd w:id="50"/>
    <w:bookmarkStart w:name="z5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0 теңге:</w:t>
      </w:r>
    </w:p>
    <w:bookmarkEnd w:id="51"/>
    <w:bookmarkStart w:name="z55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52"/>
    <w:bookmarkStart w:name="z5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53"/>
    <w:bookmarkStart w:name="z5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- 0 теңге.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3-тармақ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00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2022-2024 жылдарға арналған Теректі ауданының Аңқаты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12-қосымшаларына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55"/>
    <w:bookmarkStart w:name="z5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37 649 мың теңге:</w:t>
      </w:r>
    </w:p>
    <w:bookmarkEnd w:id="56"/>
    <w:bookmarkStart w:name="z6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700 мың теңге;</w:t>
      </w:r>
    </w:p>
    <w:bookmarkEnd w:id="57"/>
    <w:bookmarkStart w:name="z6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58"/>
    <w:bookmarkStart w:name="z6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59"/>
    <w:bookmarkStart w:name="z6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36 949 мың теңге;</w:t>
      </w:r>
    </w:p>
    <w:bookmarkEnd w:id="60"/>
    <w:bookmarkStart w:name="z64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шығындар – 38 013 мың теңге; </w:t>
      </w:r>
    </w:p>
    <w:bookmarkEnd w:id="61"/>
    <w:bookmarkStart w:name="z6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62"/>
    <w:bookmarkStart w:name="z6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63"/>
    <w:bookmarkStart w:name="z6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64"/>
    <w:bookmarkStart w:name="z6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65"/>
    <w:bookmarkStart w:name="z69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66"/>
    <w:bookmarkStart w:name="z70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67"/>
    <w:bookmarkStart w:name="z71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-364 мың теңге;</w:t>
      </w:r>
    </w:p>
    <w:bookmarkEnd w:id="68"/>
    <w:bookmarkStart w:name="z7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364 мың теңге:</w:t>
      </w:r>
    </w:p>
    <w:bookmarkEnd w:id="69"/>
    <w:bookmarkStart w:name="z7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70"/>
    <w:bookmarkStart w:name="z7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71"/>
    <w:bookmarkStart w:name="z7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364 мың теңге.</w:t>
      </w:r>
    </w:p>
    <w:bookmarkEnd w:id="7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4-тармақ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00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2022-2024 жылдарға арналған Теректі ауданының Богдановка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15-қосымшаларына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73"/>
    <w:bookmarkStart w:name="z7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40 407 мың теңге:</w:t>
      </w:r>
    </w:p>
    <w:bookmarkEnd w:id="74"/>
    <w:bookmarkStart w:name="z7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1 105 мың теңге;</w:t>
      </w:r>
    </w:p>
    <w:bookmarkEnd w:id="75"/>
    <w:bookmarkStart w:name="z7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76"/>
    <w:bookmarkStart w:name="z8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77"/>
    <w:bookmarkStart w:name="z8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39 302 мың теңге;</w:t>
      </w:r>
    </w:p>
    <w:bookmarkEnd w:id="78"/>
    <w:bookmarkStart w:name="z8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шығындар – 40 703 мың теңге; </w:t>
      </w:r>
    </w:p>
    <w:bookmarkEnd w:id="79"/>
    <w:bookmarkStart w:name="z8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80"/>
    <w:bookmarkStart w:name="z8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81"/>
    <w:bookmarkStart w:name="z85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82"/>
    <w:bookmarkStart w:name="z86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83"/>
    <w:bookmarkStart w:name="z87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84"/>
    <w:bookmarkStart w:name="z88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85"/>
    <w:bookmarkStart w:name="z89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-296 мың теңге;</w:t>
      </w:r>
    </w:p>
    <w:bookmarkEnd w:id="86"/>
    <w:bookmarkStart w:name="z90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296 мың теңге:</w:t>
      </w:r>
    </w:p>
    <w:bookmarkEnd w:id="87"/>
    <w:bookmarkStart w:name="z91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88"/>
    <w:bookmarkStart w:name="z92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89"/>
    <w:bookmarkStart w:name="z93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296 мың теңге.</w:t>
      </w:r>
    </w:p>
    <w:bookmarkEnd w:id="9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5-тармақ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00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6. 2022-2024 жылдарға арналған Теректі ауданының Долин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18-қосымшаларына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91"/>
    <w:bookmarkStart w:name="z95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50 353 мың теңге:</w:t>
      </w:r>
    </w:p>
    <w:bookmarkEnd w:id="92"/>
    <w:bookmarkStart w:name="z96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1 490 мың теңге;</w:t>
      </w:r>
    </w:p>
    <w:bookmarkEnd w:id="93"/>
    <w:bookmarkStart w:name="z97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10 мың теңге;</w:t>
      </w:r>
    </w:p>
    <w:bookmarkEnd w:id="94"/>
    <w:bookmarkStart w:name="z98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95"/>
    <w:bookmarkStart w:name="z99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48 853 мың теңге;</w:t>
      </w:r>
    </w:p>
    <w:bookmarkEnd w:id="96"/>
    <w:bookmarkStart w:name="z100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50 962 мың теңге;</w:t>
      </w:r>
    </w:p>
    <w:bookmarkEnd w:id="97"/>
    <w:bookmarkStart w:name="z101" w:id="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98"/>
    <w:bookmarkStart w:name="z102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99"/>
    <w:bookmarkStart w:name="z103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00"/>
    <w:bookmarkStart w:name="z104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101"/>
    <w:bookmarkStart w:name="z105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02"/>
    <w:bookmarkStart w:name="z106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03"/>
    <w:bookmarkStart w:name="z107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-609 мың теңге;</w:t>
      </w:r>
    </w:p>
    <w:bookmarkEnd w:id="104"/>
    <w:bookmarkStart w:name="z108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609 мың теңге:</w:t>
      </w:r>
    </w:p>
    <w:bookmarkEnd w:id="105"/>
    <w:bookmarkStart w:name="z109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106"/>
    <w:bookmarkStart w:name="z110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107"/>
    <w:bookmarkStart w:name="z111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- 609 мың теңге.</w:t>
      </w:r>
    </w:p>
    <w:bookmarkEnd w:id="10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6-тармақ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00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2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2022-2024 жылдарға арналған Теректі ауданының Новопавлов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20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21-қосымшаларына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109"/>
    <w:bookmarkStart w:name="z113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35 924 мың теңге:</w:t>
      </w:r>
    </w:p>
    <w:bookmarkEnd w:id="110"/>
    <w:bookmarkStart w:name="z114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400 мың теңге;</w:t>
      </w:r>
    </w:p>
    <w:bookmarkEnd w:id="111"/>
    <w:bookmarkStart w:name="z115" w:id="1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100 мың теңге;</w:t>
      </w:r>
    </w:p>
    <w:bookmarkEnd w:id="112"/>
    <w:bookmarkStart w:name="z116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819 мың теңге; </w:t>
      </w:r>
    </w:p>
    <w:bookmarkEnd w:id="113"/>
    <w:bookmarkStart w:name="z117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34 605 мың теңге;</w:t>
      </w:r>
    </w:p>
    <w:bookmarkEnd w:id="114"/>
    <w:bookmarkStart w:name="z118" w:id="1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35 991 мың теңге;</w:t>
      </w:r>
    </w:p>
    <w:bookmarkEnd w:id="115"/>
    <w:bookmarkStart w:name="z119" w:id="1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116"/>
    <w:bookmarkStart w:name="z120" w:id="1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17"/>
    <w:bookmarkStart w:name="z121" w:id="1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18"/>
    <w:bookmarkStart w:name="z122" w:id="1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119"/>
    <w:bookmarkStart w:name="z123" w:id="1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20"/>
    <w:bookmarkStart w:name="z124" w:id="1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21"/>
    <w:bookmarkStart w:name="z125" w:id="1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-67 мың теңге;</w:t>
      </w:r>
    </w:p>
    <w:bookmarkEnd w:id="122"/>
    <w:bookmarkStart w:name="z126" w:id="1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67 мың теңге:</w:t>
      </w:r>
    </w:p>
    <w:bookmarkEnd w:id="123"/>
    <w:bookmarkStart w:name="z127" w:id="1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124"/>
    <w:bookmarkStart w:name="z128" w:id="1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125"/>
    <w:bookmarkStart w:name="z129" w:id="1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67 мың теңге.</w:t>
      </w:r>
    </w:p>
    <w:bookmarkEnd w:id="1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7-тармақ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00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0" w:id="1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2022-2024 жылдарға арналған Теректі ауданының Подстепный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22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23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24-қосымшаларына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127"/>
    <w:bookmarkStart w:name="z131" w:id="1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96 270 мың теңге:</w:t>
      </w:r>
    </w:p>
    <w:bookmarkEnd w:id="128"/>
    <w:bookmarkStart w:name="z132" w:id="1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26 530 мың теңге;</w:t>
      </w:r>
    </w:p>
    <w:bookmarkEnd w:id="129"/>
    <w:bookmarkStart w:name="z133" w:id="1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130"/>
    <w:bookmarkStart w:name="z134" w:id="1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131"/>
    <w:bookmarkStart w:name="z135" w:id="1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69 740 мың теңге;</w:t>
      </w:r>
    </w:p>
    <w:bookmarkEnd w:id="132"/>
    <w:bookmarkStart w:name="z136" w:id="1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105 514 мың теңге;</w:t>
      </w:r>
    </w:p>
    <w:bookmarkEnd w:id="133"/>
    <w:bookmarkStart w:name="z137" w:id="1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134"/>
    <w:bookmarkStart w:name="z138" w:id="1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35"/>
    <w:bookmarkStart w:name="z139" w:id="1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36"/>
    <w:bookmarkStart w:name="z140" w:id="1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137"/>
    <w:bookmarkStart w:name="z141" w:id="1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38"/>
    <w:bookmarkStart w:name="z142" w:id="1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39"/>
    <w:bookmarkStart w:name="z143" w:id="1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-9 244 мың теңге;</w:t>
      </w:r>
    </w:p>
    <w:bookmarkEnd w:id="140"/>
    <w:bookmarkStart w:name="z144" w:id="1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9 244 мың теңге:</w:t>
      </w:r>
    </w:p>
    <w:bookmarkEnd w:id="141"/>
    <w:bookmarkStart w:name="z145" w:id="1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түсімі – 0 теңге;</w:t>
      </w:r>
    </w:p>
    <w:bookmarkEnd w:id="142"/>
    <w:bookmarkStart w:name="z146" w:id="1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0 теңге;</w:t>
      </w:r>
    </w:p>
    <w:bookmarkEnd w:id="143"/>
    <w:bookmarkStart w:name="z147" w:id="1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9 244 мың теңге.</w:t>
      </w:r>
    </w:p>
    <w:bookmarkEnd w:id="1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8-тармақ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00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8" w:id="1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2022-2024 жылдарға арналған Теректі ауданының Покатиловка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25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26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27-қосымшаларына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145"/>
    <w:bookmarkStart w:name="z149" w:id="1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кірістер – 36 515 мың теңге: </w:t>
      </w:r>
    </w:p>
    <w:bookmarkEnd w:id="146"/>
    <w:bookmarkStart w:name="z150" w:id="1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1 100 мың теңге;</w:t>
      </w:r>
    </w:p>
    <w:bookmarkEnd w:id="147"/>
    <w:bookmarkStart w:name="z151" w:id="1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148"/>
    <w:bookmarkStart w:name="z152" w:id="1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149"/>
    <w:bookmarkStart w:name="z153" w:id="1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35 415 мың теңге;</w:t>
      </w:r>
    </w:p>
    <w:bookmarkEnd w:id="150"/>
    <w:bookmarkStart w:name="z154" w:id="1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шығындар – 37 106 мың теңге; </w:t>
      </w:r>
    </w:p>
    <w:bookmarkEnd w:id="151"/>
    <w:bookmarkStart w:name="z155" w:id="1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152"/>
    <w:bookmarkStart w:name="z156" w:id="1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53"/>
    <w:bookmarkStart w:name="z157" w:id="1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54"/>
    <w:bookmarkStart w:name="z158" w:id="1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155"/>
    <w:bookmarkStart w:name="z159" w:id="1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56"/>
    <w:bookmarkStart w:name="z160" w:id="1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57"/>
    <w:bookmarkStart w:name="z161" w:id="1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-591 мың теңге;</w:t>
      </w:r>
    </w:p>
    <w:bookmarkEnd w:id="158"/>
    <w:bookmarkStart w:name="z162" w:id="1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591 мың теңге:</w:t>
      </w:r>
    </w:p>
    <w:bookmarkEnd w:id="159"/>
    <w:bookmarkStart w:name="z163" w:id="1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160"/>
    <w:bookmarkStart w:name="z164" w:id="1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161"/>
    <w:bookmarkStart w:name="z165" w:id="1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591 мың теңге.</w:t>
      </w:r>
    </w:p>
    <w:bookmarkEnd w:id="16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9-тармақ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00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6" w:id="1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2022-2024 жылдарға арналған Теректі ауданының Приречный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28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29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30-қосымшаларына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163"/>
    <w:bookmarkStart w:name="z167" w:id="1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35 487 мың теңге:</w:t>
      </w:r>
    </w:p>
    <w:bookmarkEnd w:id="164"/>
    <w:bookmarkStart w:name="z168" w:id="1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450 мың теңге;</w:t>
      </w:r>
    </w:p>
    <w:bookmarkEnd w:id="165"/>
    <w:bookmarkStart w:name="z169" w:id="1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166"/>
    <w:bookmarkStart w:name="z170" w:id="1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167"/>
    <w:bookmarkStart w:name="z171" w:id="1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35 037 мың теңге;</w:t>
      </w:r>
    </w:p>
    <w:bookmarkEnd w:id="168"/>
    <w:bookmarkStart w:name="z172" w:id="1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35 558 мың теңге;</w:t>
      </w:r>
    </w:p>
    <w:bookmarkEnd w:id="169"/>
    <w:bookmarkStart w:name="z173" w:id="1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170"/>
    <w:bookmarkStart w:name="z174" w:id="1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71"/>
    <w:bookmarkStart w:name="z175" w:id="1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72"/>
    <w:bookmarkStart w:name="z176" w:id="1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173"/>
    <w:bookmarkStart w:name="z177" w:id="1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74"/>
    <w:bookmarkStart w:name="z178" w:id="1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75"/>
    <w:bookmarkStart w:name="z179" w:id="1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-71 мың теңге;</w:t>
      </w:r>
    </w:p>
    <w:bookmarkEnd w:id="176"/>
    <w:bookmarkStart w:name="z180" w:id="1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71 мың теңге:</w:t>
      </w:r>
    </w:p>
    <w:bookmarkEnd w:id="177"/>
    <w:bookmarkStart w:name="z181" w:id="1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178"/>
    <w:bookmarkStart w:name="z182" w:id="1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179"/>
    <w:bookmarkStart w:name="z183" w:id="1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71 мың теңге.</w:t>
      </w:r>
    </w:p>
    <w:bookmarkEnd w:id="18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10-тармақ жаңа редакцияда - Батыс Қазақстан облысы Теректі аудандық мәслихатының 21.09.2022 </w:t>
      </w:r>
      <w:r>
        <w:rPr>
          <w:rFonts w:ascii="Times New Roman"/>
          <w:b w:val="false"/>
          <w:i w:val="false"/>
          <w:color w:val="000000"/>
          <w:sz w:val="28"/>
        </w:rPr>
        <w:t>№ 26-3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4" w:id="1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2022-2024 жылдарға арналған Теректі ауданының Ұзынкөл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31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33-қосымшаларына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181"/>
    <w:bookmarkStart w:name="z185" w:id="1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37 452 мың теңге:</w:t>
      </w:r>
    </w:p>
    <w:bookmarkEnd w:id="182"/>
    <w:bookmarkStart w:name="z186" w:id="1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595 мың теңге;</w:t>
      </w:r>
    </w:p>
    <w:bookmarkEnd w:id="183"/>
    <w:bookmarkStart w:name="z187" w:id="1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5 мың теңге;</w:t>
      </w:r>
    </w:p>
    <w:bookmarkEnd w:id="184"/>
    <w:bookmarkStart w:name="z188" w:id="1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185"/>
    <w:bookmarkStart w:name="z189" w:id="1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36 852 мың теңге;</w:t>
      </w:r>
    </w:p>
    <w:bookmarkEnd w:id="186"/>
    <w:bookmarkStart w:name="z190" w:id="1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шығындар – 37 754 мың теңге; </w:t>
      </w:r>
    </w:p>
    <w:bookmarkEnd w:id="187"/>
    <w:bookmarkStart w:name="z191" w:id="1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188"/>
    <w:bookmarkStart w:name="z192" w:id="1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189"/>
    <w:bookmarkStart w:name="z193" w:id="1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190"/>
    <w:bookmarkStart w:name="z194" w:id="1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191"/>
    <w:bookmarkStart w:name="z195" w:id="1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192"/>
    <w:bookmarkStart w:name="z196" w:id="1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193"/>
    <w:bookmarkStart w:name="z197" w:id="1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-302 мың теңге;</w:t>
      </w:r>
    </w:p>
    <w:bookmarkEnd w:id="194"/>
    <w:bookmarkStart w:name="z198" w:id="1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302 мың теңге:</w:t>
      </w:r>
    </w:p>
    <w:bookmarkEnd w:id="195"/>
    <w:bookmarkStart w:name="z199" w:id="1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196"/>
    <w:bookmarkStart w:name="z200" w:id="1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197"/>
    <w:bookmarkStart w:name="z201" w:id="1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302 мың теңге.</w:t>
      </w:r>
    </w:p>
    <w:bookmarkEnd w:id="19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11-тармақ жаңа редакцияда - Батыс Қазақстан облысы Теректі аудандық мәслихатының 21.09.2022 </w:t>
      </w:r>
      <w:r>
        <w:rPr>
          <w:rFonts w:ascii="Times New Roman"/>
          <w:b w:val="false"/>
          <w:i w:val="false"/>
          <w:color w:val="000000"/>
          <w:sz w:val="28"/>
        </w:rPr>
        <w:t>№ 26-3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02" w:id="1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2022-2024 жылдарға арналған Теректі ауданының Федоров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34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35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36-қосымшаларына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199"/>
    <w:bookmarkStart w:name="z203" w:id="2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95 745 мың теңге:</w:t>
      </w:r>
    </w:p>
    <w:bookmarkEnd w:id="200"/>
    <w:bookmarkStart w:name="z204" w:id="2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10 800 мың теңге;</w:t>
      </w:r>
    </w:p>
    <w:bookmarkEnd w:id="201"/>
    <w:bookmarkStart w:name="z205" w:id="2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202"/>
    <w:bookmarkStart w:name="z206" w:id="2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203"/>
    <w:bookmarkStart w:name="z207" w:id="2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84 945 мың теңге;</w:t>
      </w:r>
    </w:p>
    <w:bookmarkEnd w:id="204"/>
    <w:bookmarkStart w:name="z208" w:id="2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97 347 мың теңге;</w:t>
      </w:r>
    </w:p>
    <w:bookmarkEnd w:id="205"/>
    <w:bookmarkStart w:name="z209" w:id="2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206"/>
    <w:bookmarkStart w:name="z210" w:id="2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207"/>
    <w:bookmarkStart w:name="z211" w:id="2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208"/>
    <w:bookmarkStart w:name="z212" w:id="2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209"/>
    <w:bookmarkStart w:name="z213" w:id="2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210"/>
    <w:bookmarkStart w:name="z214" w:id="2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211"/>
    <w:bookmarkStart w:name="z215" w:id="2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-1 602 мың теңге;</w:t>
      </w:r>
    </w:p>
    <w:bookmarkEnd w:id="212"/>
    <w:bookmarkStart w:name="z216" w:id="2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1 602 мың теңге:</w:t>
      </w:r>
    </w:p>
    <w:bookmarkEnd w:id="213"/>
    <w:bookmarkStart w:name="z217" w:id="2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214"/>
    <w:bookmarkStart w:name="z218" w:id="2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215"/>
    <w:bookmarkStart w:name="z219" w:id="2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1 602 мың теңге.</w:t>
      </w:r>
    </w:p>
    <w:bookmarkEnd w:id="21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12-тармақ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00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0" w:id="2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2022-2024 жылдарға арналған Теректі ауданының Шаған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37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38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39-қосымшаларына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217"/>
    <w:bookmarkStart w:name="z221" w:id="2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кірістер – 62 917 мың теңге: </w:t>
      </w:r>
    </w:p>
    <w:bookmarkEnd w:id="218"/>
    <w:bookmarkStart w:name="z222" w:id="2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3 950 мың теңге;</w:t>
      </w:r>
    </w:p>
    <w:bookmarkEnd w:id="219"/>
    <w:bookmarkStart w:name="z223" w:id="2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220"/>
    <w:bookmarkStart w:name="z224" w:id="2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221"/>
    <w:bookmarkStart w:name="z225" w:id="2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58 967 мың теңге;</w:t>
      </w:r>
    </w:p>
    <w:bookmarkEnd w:id="222"/>
    <w:bookmarkStart w:name="z226" w:id="2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шығындар – 63 427 мың теңге; </w:t>
      </w:r>
    </w:p>
    <w:bookmarkEnd w:id="223"/>
    <w:bookmarkStart w:name="z227" w:id="2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224"/>
    <w:bookmarkStart w:name="z228" w:id="2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225"/>
    <w:bookmarkStart w:name="z229" w:id="2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226"/>
    <w:bookmarkStart w:name="z230" w:id="2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227"/>
    <w:bookmarkStart w:name="z231" w:id="2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228"/>
    <w:bookmarkStart w:name="z232" w:id="2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229"/>
    <w:bookmarkStart w:name="z233" w:id="2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-510 мың теңге;</w:t>
      </w:r>
    </w:p>
    <w:bookmarkEnd w:id="230"/>
    <w:bookmarkStart w:name="z234" w:id="2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510 мың теңге:</w:t>
      </w:r>
    </w:p>
    <w:bookmarkEnd w:id="231"/>
    <w:bookmarkStart w:name="z235" w:id="2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232"/>
    <w:bookmarkStart w:name="z236" w:id="2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233"/>
    <w:bookmarkStart w:name="z237" w:id="2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- 510 мың теңге.</w:t>
      </w:r>
    </w:p>
    <w:bookmarkEnd w:id="2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13-тармақ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00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8" w:id="2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2022-2024 жылдарға арналған Теректі ауданының Шағатай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40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41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42-қосымшаларына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235"/>
    <w:bookmarkStart w:name="z239" w:id="2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кірістер – 44 506 мың теңге: </w:t>
      </w:r>
    </w:p>
    <w:bookmarkEnd w:id="236"/>
    <w:bookmarkStart w:name="z240" w:id="2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2 200 мың теңге;</w:t>
      </w:r>
    </w:p>
    <w:bookmarkEnd w:id="237"/>
    <w:bookmarkStart w:name="z241" w:id="2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238"/>
    <w:bookmarkStart w:name="z242" w:id="2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239"/>
    <w:bookmarkStart w:name="z243" w:id="2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42 306 мың теңге;</w:t>
      </w:r>
    </w:p>
    <w:bookmarkEnd w:id="240"/>
    <w:bookmarkStart w:name="z244" w:id="2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шығындар – 45 319 мың теңге; </w:t>
      </w:r>
    </w:p>
    <w:bookmarkEnd w:id="241"/>
    <w:bookmarkStart w:name="z245" w:id="2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242"/>
    <w:bookmarkStart w:name="z246" w:id="2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243"/>
    <w:bookmarkStart w:name="z247" w:id="2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244"/>
    <w:bookmarkStart w:name="z248" w:id="2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245"/>
    <w:bookmarkStart w:name="z249" w:id="2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246"/>
    <w:bookmarkStart w:name="z250" w:id="2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247"/>
    <w:bookmarkStart w:name="z251" w:id="2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-813 мың теңге;</w:t>
      </w:r>
    </w:p>
    <w:bookmarkEnd w:id="248"/>
    <w:bookmarkStart w:name="z252" w:id="2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813 мың теңге:</w:t>
      </w:r>
    </w:p>
    <w:bookmarkEnd w:id="249"/>
    <w:bookmarkStart w:name="z253" w:id="2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250"/>
    <w:bookmarkStart w:name="z254" w:id="2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251"/>
    <w:bookmarkStart w:name="z255" w:id="2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813 мың теңге.</w:t>
      </w:r>
    </w:p>
    <w:bookmarkEnd w:id="2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14-тармақ жаңа редакцияда - Батыс Қазақстан облысы Теректі аудандық мәслихатының 21.09.2022 </w:t>
      </w:r>
      <w:r>
        <w:rPr>
          <w:rFonts w:ascii="Times New Roman"/>
          <w:b w:val="false"/>
          <w:i w:val="false"/>
          <w:color w:val="000000"/>
          <w:sz w:val="28"/>
        </w:rPr>
        <w:t>№ 26-3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6" w:id="2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2022-2024 жылдарға арналған Теректі ауданының Шалқар ауылдық округінің бюджеті тиісінше осы шешімнің </w:t>
      </w:r>
      <w:r>
        <w:rPr>
          <w:rFonts w:ascii="Times New Roman"/>
          <w:b w:val="false"/>
          <w:i w:val="false"/>
          <w:color w:val="000000"/>
          <w:sz w:val="28"/>
        </w:rPr>
        <w:t>43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44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45-қосымшаларына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соның ішінде 2022 жылға келесі көлемдерде бекітілсін:</w:t>
      </w:r>
    </w:p>
    <w:bookmarkEnd w:id="253"/>
    <w:bookmarkStart w:name="z257" w:id="2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40 869 мың теңге:</w:t>
      </w:r>
    </w:p>
    <w:bookmarkEnd w:id="254"/>
    <w:bookmarkStart w:name="z258" w:id="2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700 мың теңге;</w:t>
      </w:r>
    </w:p>
    <w:bookmarkEnd w:id="255"/>
    <w:bookmarkStart w:name="z259" w:id="2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0 теңге;</w:t>
      </w:r>
    </w:p>
    <w:bookmarkEnd w:id="256"/>
    <w:bookmarkStart w:name="z260" w:id="2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негізгі капиталды сатудан түсетін түсімдер – 0 теңге; </w:t>
      </w:r>
    </w:p>
    <w:bookmarkEnd w:id="257"/>
    <w:bookmarkStart w:name="z261" w:id="2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 түсімі – 40 169 мың теңге;</w:t>
      </w:r>
    </w:p>
    <w:bookmarkEnd w:id="258"/>
    <w:bookmarkStart w:name="z262" w:id="2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41 636 мың теңге;</w:t>
      </w:r>
    </w:p>
    <w:bookmarkEnd w:id="259"/>
    <w:bookmarkStart w:name="z263" w:id="2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0 теңге:</w:t>
      </w:r>
    </w:p>
    <w:bookmarkEnd w:id="260"/>
    <w:bookmarkStart w:name="z264" w:id="2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0 теңге;</w:t>
      </w:r>
    </w:p>
    <w:bookmarkEnd w:id="261"/>
    <w:bookmarkStart w:name="z265" w:id="2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0 теңге;</w:t>
      </w:r>
    </w:p>
    <w:bookmarkEnd w:id="262"/>
    <w:bookmarkStart w:name="z266" w:id="2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теңге:</w:t>
      </w:r>
    </w:p>
    <w:bookmarkEnd w:id="263"/>
    <w:bookmarkStart w:name="z267" w:id="2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теңге;</w:t>
      </w:r>
    </w:p>
    <w:bookmarkEnd w:id="264"/>
    <w:bookmarkStart w:name="z268" w:id="2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теңге;</w:t>
      </w:r>
    </w:p>
    <w:bookmarkEnd w:id="265"/>
    <w:bookmarkStart w:name="z269" w:id="2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-767 мың теңге;</w:t>
      </w:r>
    </w:p>
    <w:bookmarkEnd w:id="266"/>
    <w:bookmarkStart w:name="z270" w:id="2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767 мың теңге:</w:t>
      </w:r>
    </w:p>
    <w:bookmarkEnd w:id="267"/>
    <w:bookmarkStart w:name="z271" w:id="2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 түсімі – 0 теңге; </w:t>
      </w:r>
    </w:p>
    <w:bookmarkEnd w:id="268"/>
    <w:bookmarkStart w:name="z272" w:id="2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қарыздарды өтеу – 0 теңге; </w:t>
      </w:r>
    </w:p>
    <w:bookmarkEnd w:id="269"/>
    <w:bookmarkStart w:name="z273" w:id="2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767 мың теңге.</w:t>
      </w:r>
    </w:p>
    <w:bookmarkEnd w:id="27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15-тармақ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00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74" w:id="2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2022 жылға арналған ауылдық округтердің бюджеттерінде аудандық бюджеттен берілетін субвенциялар көлемінің жалпы сомасы 474 506 мың теңге түсімдері қарастырылғаны ескерілсін, соның ішінде:</w:t>
      </w:r>
    </w:p>
    <w:bookmarkEnd w:id="271"/>
    <w:bookmarkStart w:name="z275" w:id="2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Ақжайық ауылдық округі – 35 712 мың теңге;</w:t>
      </w:r>
    </w:p>
    <w:bookmarkEnd w:id="272"/>
    <w:bookmarkStart w:name="z276" w:id="2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Ақсуат ауылдық округі – 37 502 мың теңге;</w:t>
      </w:r>
    </w:p>
    <w:bookmarkEnd w:id="273"/>
    <w:bookmarkStart w:name="z277" w:id="2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Аңқаты ауылдық округі – 24 792 мың теңге;</w:t>
      </w:r>
    </w:p>
    <w:bookmarkEnd w:id="274"/>
    <w:bookmarkStart w:name="z278" w:id="2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Ақсоғым ауылдық округі – 23 693 мың теңге;</w:t>
      </w:r>
    </w:p>
    <w:bookmarkEnd w:id="275"/>
    <w:bookmarkStart w:name="z279" w:id="2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Долин ауылдық округі – 32 975 мың теңге;</w:t>
      </w:r>
    </w:p>
    <w:bookmarkEnd w:id="276"/>
    <w:bookmarkStart w:name="z280" w:id="2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Богдановка ауылдық округі – 25 429 мың теңге;</w:t>
      </w:r>
    </w:p>
    <w:bookmarkEnd w:id="277"/>
    <w:bookmarkStart w:name="z281" w:id="2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Новопавлов ауылдық округі – 24 582 мың теңге;</w:t>
      </w:r>
    </w:p>
    <w:bookmarkEnd w:id="278"/>
    <w:bookmarkStart w:name="z282" w:id="2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Подстепный ауылдық округі – 46 572 мың теңге;</w:t>
      </w:r>
    </w:p>
    <w:bookmarkEnd w:id="279"/>
    <w:bookmarkStart w:name="z283" w:id="2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Покатиловка ауылдық округі – 22 945 мың теңге;</w:t>
      </w:r>
    </w:p>
    <w:bookmarkEnd w:id="280"/>
    <w:bookmarkStart w:name="z284" w:id="2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Приречный ауылдық округі – 24 754 мың теңге;</w:t>
      </w:r>
    </w:p>
    <w:bookmarkEnd w:id="281"/>
    <w:bookmarkStart w:name="z285" w:id="2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Ұзынкөл ауылдық округі – 26 218 мың теңге;</w:t>
      </w:r>
    </w:p>
    <w:bookmarkEnd w:id="282"/>
    <w:bookmarkStart w:name="z286" w:id="2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Федоров ауылдық округі – 61 155 мың теңге;</w:t>
      </w:r>
    </w:p>
    <w:bookmarkEnd w:id="283"/>
    <w:bookmarkStart w:name="z287" w:id="2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Шалқар ауылдық округі – 22 991 мың теңге;</w:t>
      </w:r>
    </w:p>
    <w:bookmarkEnd w:id="284"/>
    <w:bookmarkStart w:name="z288" w:id="2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Шағатай ауылдық округі – 26 999 мың теңге;</w:t>
      </w:r>
    </w:p>
    <w:bookmarkEnd w:id="285"/>
    <w:bookmarkStart w:name="z289" w:id="2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Шаған ауылдық округі – 38 187 мың теңге.</w:t>
      </w:r>
    </w:p>
    <w:bookmarkEnd w:id="28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16-тармақ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00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0" w:id="2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2022 жылға арналған ауылдық округтердің бюджеттерінде жоғары тұрған бюджеттен бөлінетін нысаналы трансферттердің түсуі ескерілсін, соның ішінде:</w:t>
      </w:r>
    </w:p>
    <w:bookmarkEnd w:id="287"/>
    <w:bookmarkStart w:name="z291" w:id="2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республикалық бюджеттен жалпы сомасы 24 505 мың теңге:</w:t>
      </w:r>
    </w:p>
    <w:bookmarkEnd w:id="288"/>
    <w:bookmarkStart w:name="z292" w:id="2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Ақжайық ауылдық округі – 2 243 мың теңге;</w:t>
      </w:r>
    </w:p>
    <w:bookmarkEnd w:id="289"/>
    <w:bookmarkStart w:name="z293" w:id="2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Ақсуат ауылдық округі – 832 мың теңге;</w:t>
      </w:r>
    </w:p>
    <w:bookmarkEnd w:id="290"/>
    <w:bookmarkStart w:name="z294" w:id="2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Аңқаты ауылдық округі – 1 180 мың теңге;</w:t>
      </w:r>
    </w:p>
    <w:bookmarkEnd w:id="291"/>
    <w:bookmarkStart w:name="z295" w:id="2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Ақсоғым ауылдық округі – 1 647 мың теңге;</w:t>
      </w:r>
    </w:p>
    <w:bookmarkEnd w:id="292"/>
    <w:bookmarkStart w:name="z296" w:id="2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Долин ауылдық округі – 1 535 мың теңге;</w:t>
      </w:r>
    </w:p>
    <w:bookmarkEnd w:id="293"/>
    <w:bookmarkStart w:name="z297" w:id="2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Богдановка ауылдық округі – 2 341 мың теңге;</w:t>
      </w:r>
    </w:p>
    <w:bookmarkEnd w:id="294"/>
    <w:bookmarkStart w:name="z298" w:id="2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Новопавлов ауылдық округі – 1 700 мың теңге;</w:t>
      </w:r>
    </w:p>
    <w:bookmarkEnd w:id="295"/>
    <w:bookmarkStart w:name="z299" w:id="2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Подстепный ауылдық округі – 1 391 мың теңге;</w:t>
      </w:r>
    </w:p>
    <w:bookmarkEnd w:id="296"/>
    <w:bookmarkStart w:name="z300" w:id="2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Покатиловка ауылдық округі – 1 233 мың теңге;</w:t>
      </w:r>
    </w:p>
    <w:bookmarkEnd w:id="297"/>
    <w:bookmarkStart w:name="z301" w:id="29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Приречный ауылдық округі – 1 381 мың теңге;</w:t>
      </w:r>
    </w:p>
    <w:bookmarkEnd w:id="298"/>
    <w:bookmarkStart w:name="z302" w:id="2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Ұзынкөл ауылдық округі – 1 869 мың теңге;</w:t>
      </w:r>
    </w:p>
    <w:bookmarkEnd w:id="299"/>
    <w:bookmarkStart w:name="z303" w:id="3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Федоров ауылдық округі – 2 103 мың теңге;</w:t>
      </w:r>
    </w:p>
    <w:bookmarkEnd w:id="300"/>
    <w:bookmarkStart w:name="z304" w:id="3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Шалқар ауылдық округі – 1 289 мың теңге;</w:t>
      </w:r>
    </w:p>
    <w:bookmarkEnd w:id="301"/>
    <w:bookmarkStart w:name="z305" w:id="3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Шағатай ауылдық округі – 1 946 мың теңге;</w:t>
      </w:r>
    </w:p>
    <w:bookmarkEnd w:id="302"/>
    <w:bookmarkStart w:name="z306" w:id="3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Шаған ауылдық округі – 1 815 мың теңге.</w:t>
      </w:r>
    </w:p>
    <w:bookmarkEnd w:id="303"/>
    <w:bookmarkStart w:name="z307" w:id="3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облыстық бюджеттен жалпы сомасы 179 725 мың теңге:</w:t>
      </w:r>
    </w:p>
    <w:bookmarkEnd w:id="304"/>
    <w:bookmarkStart w:name="z308" w:id="3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Ақжайық ауылдық округі – 14 986 мың теңге;</w:t>
      </w:r>
    </w:p>
    <w:bookmarkEnd w:id="305"/>
    <w:bookmarkStart w:name="z309" w:id="3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Ақсуат ауылдық округі – 13 032 мың теңге;</w:t>
      </w:r>
    </w:p>
    <w:bookmarkEnd w:id="306"/>
    <w:bookmarkStart w:name="z310" w:id="3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Аңқаты ауылдық округі – 10 977 мың теңге;</w:t>
      </w:r>
    </w:p>
    <w:bookmarkEnd w:id="307"/>
    <w:bookmarkStart w:name="z311" w:id="3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Ақсоғым ауылдық округі – 8 386 мың теңге;</w:t>
      </w:r>
    </w:p>
    <w:bookmarkEnd w:id="308"/>
    <w:bookmarkStart w:name="z312" w:id="3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Долин ауылдық округі – 12 305 мың теңге;</w:t>
      </w:r>
    </w:p>
    <w:bookmarkEnd w:id="309"/>
    <w:bookmarkStart w:name="z313" w:id="3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Богдановка ауылдық округі – 8 260 мың теңге;</w:t>
      </w:r>
    </w:p>
    <w:bookmarkEnd w:id="310"/>
    <w:bookmarkStart w:name="z314" w:id="3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Новопавлов ауылдық округі – 8 323 мың теңге;</w:t>
      </w:r>
    </w:p>
    <w:bookmarkEnd w:id="311"/>
    <w:bookmarkStart w:name="z315" w:id="3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Подстепный ауылдық округі – 19 205 мың теңге;</w:t>
      </w:r>
    </w:p>
    <w:bookmarkEnd w:id="312"/>
    <w:bookmarkStart w:name="z316" w:id="3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Покатиловка ауылдық округі – 11 237 мың теңге;</w:t>
      </w:r>
    </w:p>
    <w:bookmarkEnd w:id="313"/>
    <w:bookmarkStart w:name="z317" w:id="3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Приречный ауылдық округі – 8 287 мың теңге;</w:t>
      </w:r>
    </w:p>
    <w:bookmarkEnd w:id="314"/>
    <w:bookmarkStart w:name="z318" w:id="3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Ұзынкөл ауылдық округі – 8 765 мың теңге;</w:t>
      </w:r>
    </w:p>
    <w:bookmarkEnd w:id="315"/>
    <w:bookmarkStart w:name="z319" w:id="3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Федоров ауылдық округі – 16 277 мың теңге;</w:t>
      </w:r>
    </w:p>
    <w:bookmarkEnd w:id="316"/>
    <w:bookmarkStart w:name="z320" w:id="3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13) Шалқар ауылдық округі – 11 399 мың теңге;</w:t>
      </w:r>
    </w:p>
    <w:bookmarkEnd w:id="317"/>
    <w:bookmarkStart w:name="z321" w:id="3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14) Шағатай ауылдық округі – 12 692 мың теңге;</w:t>
      </w:r>
    </w:p>
    <w:bookmarkEnd w:id="318"/>
    <w:bookmarkStart w:name="z322" w:id="3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15) Шаған ауылдық округі – 15 594 мың теңге.</w:t>
      </w:r>
    </w:p>
    <w:bookmarkEnd w:id="31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17-тармақ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00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3" w:id="3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Теректі аудандық мәслихатының тұрақты комиссияларына әр тоқсан сайын бюджеттік бағдарламалар әкімшілерінің есебін тыңдау жүктелсін.</w:t>
      </w:r>
    </w:p>
    <w:bookmarkEnd w:id="3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18-тармақ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00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4" w:id="3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Осы шешім 2022 жылдың 1 қаңтарынан бастап қолданысқа енгізіледі.</w:t>
      </w:r>
    </w:p>
    <w:bookmarkEnd w:id="3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Ескерту. 19-тармақ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00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Теректі аудандық мәслихатының хатшысы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Нургалиев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1-қосымша</w:t>
            </w:r>
          </w:p>
        </w:tc>
      </w:tr>
    </w:tbl>
    <w:bookmarkStart w:name="z328" w:id="3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Ақжайық ауылдық округінің бюджеті</w:t>
      </w:r>
    </w:p>
    <w:bookmarkEnd w:id="3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1-қосымша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ff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66 649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62 069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62 069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62 069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5 397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7 066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2-қосымша</w:t>
            </w:r>
          </w:p>
        </w:tc>
      </w:tr>
    </w:tbl>
    <w:bookmarkStart w:name="z330" w:id="3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Ақжайық ауылдық округінің бюджеті</w:t>
      </w:r>
    </w:p>
    <w:bookmarkEnd w:id="3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35 712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3-қосымша</w:t>
            </w:r>
          </w:p>
        </w:tc>
      </w:tr>
    </w:tbl>
    <w:bookmarkStart w:name="z332" w:id="3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Ақжайық ауылдық округінің бюджеті</w:t>
      </w:r>
    </w:p>
    <w:bookmarkEnd w:id="3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4 580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35 712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35 712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30 724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4-қосымша</w:t>
            </w:r>
          </w:p>
        </w:tc>
      </w:tr>
    </w:tbl>
    <w:bookmarkStart w:name="z334" w:id="3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Ақсоғым ауылдық округінің бюджеті</w:t>
      </w:r>
    </w:p>
    <w:bookmarkEnd w:id="3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4-қосымша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ff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35 604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34 704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34 704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34 704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33 226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5-қосымша</w:t>
            </w:r>
          </w:p>
        </w:tc>
      </w:tr>
    </w:tbl>
    <w:bookmarkStart w:name="z336" w:id="3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Ақсоғым ауылдық округінің бюджеті</w:t>
      </w:r>
    </w:p>
    <w:bookmarkEnd w:id="3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5-қосымша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6-қосымша</w:t>
            </w:r>
          </w:p>
        </w:tc>
      </w:tr>
    </w:tbl>
    <w:bookmarkStart w:name="z338" w:id="32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Ақсоғым ауылдық округінің бюджеті</w:t>
      </w:r>
    </w:p>
    <w:bookmarkEnd w:id="3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6-қосымша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23 693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7-қосымша</w:t>
            </w:r>
          </w:p>
        </w:tc>
      </w:tr>
    </w:tbl>
    <w:bookmarkStart w:name="z340" w:id="32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Ақсуат ауылдық округінің бюджеті</w:t>
      </w:r>
    </w:p>
    <w:bookmarkEnd w:id="3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7-қосымша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ff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12 914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50 514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67 613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39 693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24 404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4 916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19 488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3 516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8-қосымша</w:t>
            </w:r>
          </w:p>
        </w:tc>
      </w:tr>
    </w:tbl>
    <w:bookmarkStart w:name="z342" w:id="32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Ақсуат ауылдық округінің бюджеті</w:t>
      </w:r>
    </w:p>
    <w:bookmarkEnd w:id="3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8-қосымша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9-қосымша</w:t>
            </w:r>
          </w:p>
        </w:tc>
      </w:tr>
    </w:tbl>
    <w:bookmarkStart w:name="z344" w:id="33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Ақсуат ауылдық округінің бюджеті</w:t>
      </w:r>
    </w:p>
    <w:bookmarkEnd w:id="3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9-қосымша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37 502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41 887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10-қосымша</w:t>
            </w:r>
          </w:p>
        </w:tc>
      </w:tr>
    </w:tbl>
    <w:bookmarkStart w:name="z346" w:id="3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Аңқаты ауылдық округінің бюджеті</w:t>
      </w:r>
    </w:p>
    <w:bookmarkEnd w:id="3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10-қосымша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ff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37 649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36 949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36 949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38 013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33 536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11-қосымша</w:t>
            </w:r>
          </w:p>
        </w:tc>
      </w:tr>
    </w:tbl>
    <w:bookmarkStart w:name="z348" w:id="3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Аңқаты ауылдық округінің бюджеті</w:t>
      </w:r>
    </w:p>
    <w:bookmarkEnd w:id="3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11-қосымша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12-қосымша</w:t>
            </w:r>
          </w:p>
        </w:tc>
      </w:tr>
    </w:tbl>
    <w:bookmarkStart w:name="z350" w:id="33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Аңқаты ауылдық округінің бюджеті</w:t>
      </w:r>
    </w:p>
    <w:bookmarkEnd w:id="3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12-қосымша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24 792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20 474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13-қосымша</w:t>
            </w:r>
          </w:p>
        </w:tc>
      </w:tr>
    </w:tbl>
    <w:bookmarkStart w:name="z352" w:id="3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Богдановка ауылдық округінің бюджеті</w:t>
      </w:r>
    </w:p>
    <w:bookmarkEnd w:id="3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13-қосымша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ff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40 407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39 302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40 703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35 170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35 170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35 170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35 170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3 409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-296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296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14-қосымша</w:t>
            </w:r>
          </w:p>
        </w:tc>
      </w:tr>
    </w:tbl>
    <w:bookmarkStart w:name="z354" w:id="33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Богдановка ауылдық округінің бюджеті</w:t>
      </w:r>
    </w:p>
    <w:bookmarkEnd w:id="3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14-қосымша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15-қосымша</w:t>
            </w:r>
          </w:p>
        </w:tc>
      </w:tr>
    </w:tbl>
    <w:bookmarkStart w:name="z356" w:id="33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Богдановка ауылдық округінің бюджеті</w:t>
      </w:r>
    </w:p>
    <w:bookmarkEnd w:id="3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15-қосымша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25 429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22 098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16-қосымша</w:t>
            </w:r>
          </w:p>
        </w:tc>
      </w:tr>
    </w:tbl>
    <w:bookmarkStart w:name="z358" w:id="3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Долин ауылдық округінің бюджеті</w:t>
      </w:r>
    </w:p>
    <w:bookmarkEnd w:id="3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16-қосымша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ff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50 353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48 853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50 962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6 153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5 543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609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17-қосымша</w:t>
            </w:r>
          </w:p>
        </w:tc>
      </w:tr>
    </w:tbl>
    <w:bookmarkStart w:name="z360" w:id="33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Долин ауылдық округінің бюджеті</w:t>
      </w:r>
    </w:p>
    <w:bookmarkEnd w:id="3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17-қосымша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18-қосымша</w:t>
            </w:r>
          </w:p>
        </w:tc>
      </w:tr>
    </w:tbl>
    <w:bookmarkStart w:name="z362" w:id="3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Долин ауылдық округінің бюджеті</w:t>
      </w:r>
    </w:p>
    <w:bookmarkEnd w:id="3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18-қосымша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32 975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34 475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23 725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19-қосымша</w:t>
            </w:r>
          </w:p>
        </w:tc>
      </w:tr>
    </w:tbl>
    <w:bookmarkStart w:name="z364" w:id="34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Новопавлов ауылдық округінің бюджеті</w:t>
      </w:r>
    </w:p>
    <w:bookmarkEnd w:id="3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19-қосымша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ff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34 605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35 991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2 009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1 762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20-қосымша</w:t>
            </w:r>
          </w:p>
        </w:tc>
      </w:tr>
    </w:tbl>
    <w:bookmarkStart w:name="z366" w:id="34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Новопавлов ауылдық округінің бюджеті</w:t>
      </w:r>
    </w:p>
    <w:bookmarkEnd w:id="3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20-қосымша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21-қосымша</w:t>
            </w:r>
          </w:p>
        </w:tc>
      </w:tr>
    </w:tbl>
    <w:bookmarkStart w:name="z368" w:id="34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Новопавлов ауылдық округінің бюджеті</w:t>
      </w:r>
    </w:p>
    <w:bookmarkEnd w:id="3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21-қосымша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24 582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25 082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20 529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2 309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22-қосымша</w:t>
            </w:r>
          </w:p>
        </w:tc>
      </w:tr>
    </w:tbl>
    <w:bookmarkStart w:name="z370" w:id="3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Подстепный ауылдық округінің бюджеті</w:t>
      </w:r>
    </w:p>
    <w:bookmarkEnd w:id="3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22-қосымша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ff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96 270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69 740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69 740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105 514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36 392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16 109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10 280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9 623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-9 244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9 244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23-қосымша</w:t>
            </w:r>
          </w:p>
        </w:tc>
      </w:tr>
    </w:tbl>
    <w:bookmarkStart w:name="z372" w:id="34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Подстепный ауылдық округінің бюджеті</w:t>
      </w:r>
    </w:p>
    <w:bookmarkEnd w:id="3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23-қосымша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24-қосымша</w:t>
            </w:r>
          </w:p>
        </w:tc>
      </w:tr>
    </w:tbl>
    <w:bookmarkStart w:name="z374" w:id="34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Подстепный ауылдық округінің бюджеті</w:t>
      </w:r>
    </w:p>
    <w:bookmarkEnd w:id="3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24-қосымша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25 530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22 780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46 572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46 572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73 102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30 531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13 267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17 264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9 091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7 632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25-қосымша</w:t>
            </w:r>
          </w:p>
        </w:tc>
      </w:tr>
    </w:tbl>
    <w:bookmarkStart w:name="z376" w:id="3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Покатиловка ауылдық округінің бюджеті</w:t>
      </w:r>
    </w:p>
    <w:bookmarkEnd w:id="3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25-қосымша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ff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36 515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35 415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35 415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35 415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37 106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33 430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2 729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26-қосымша</w:t>
            </w:r>
          </w:p>
        </w:tc>
      </w:tr>
    </w:tbl>
    <w:bookmarkStart w:name="z378" w:id="3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Покатиловка ауылдық округінің бюджеті</w:t>
      </w:r>
    </w:p>
    <w:bookmarkEnd w:id="3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26-қосымша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27-қосымша</w:t>
            </w:r>
          </w:p>
        </w:tc>
      </w:tr>
    </w:tbl>
    <w:bookmarkStart w:name="z380" w:id="3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Покатиловка ауылдық округінің бюджеті</w:t>
      </w:r>
    </w:p>
    <w:bookmarkEnd w:id="3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27-қосымша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1 060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2 779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28-қосымша</w:t>
            </w:r>
          </w:p>
        </w:tc>
      </w:tr>
    </w:tbl>
    <w:bookmarkStart w:name="z382" w:id="34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Приречный ауылдық округінің бюджеті</w:t>
      </w:r>
    </w:p>
    <w:bookmarkEnd w:id="3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28-қосымша жаңа редакцияда - Батыс Қазақстан облысы Теректі аудандық мәслихатының 21.09.2022 </w:t>
      </w:r>
      <w:r>
        <w:rPr>
          <w:rFonts w:ascii="Times New Roman"/>
          <w:b w:val="false"/>
          <w:i w:val="false"/>
          <w:color w:val="ff0000"/>
          <w:sz w:val="28"/>
        </w:rPr>
        <w:t>№ 26-3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35 487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35 037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35 558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32 182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32 182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32 182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32 182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2 535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29-қосымша</w:t>
            </w:r>
          </w:p>
        </w:tc>
      </w:tr>
    </w:tbl>
    <w:bookmarkStart w:name="z384" w:id="35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Приречный ауылдық округінің бюджеті</w:t>
      </w:r>
    </w:p>
    <w:bookmarkEnd w:id="3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29-қосымша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30-қосымша</w:t>
            </w:r>
          </w:p>
        </w:tc>
      </w:tr>
    </w:tbl>
    <w:bookmarkStart w:name="z386" w:id="35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Приречный ауылдық округінің бюджеті</w:t>
      </w:r>
    </w:p>
    <w:bookmarkEnd w:id="3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30-қосымша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24 754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25 204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31-қосымша</w:t>
            </w:r>
          </w:p>
        </w:tc>
      </w:tr>
    </w:tbl>
    <w:bookmarkStart w:name="z388" w:id="3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Ұзынкөл ауылдық округінің бюджеті</w:t>
      </w:r>
    </w:p>
    <w:bookmarkEnd w:id="3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31-қосымша жаңа редакцияда - Батыс Қазақстан облысы Теректі аудандық мәслихатының 21.09.2022 </w:t>
      </w:r>
      <w:r>
        <w:rPr>
          <w:rFonts w:ascii="Times New Roman"/>
          <w:b w:val="false"/>
          <w:i w:val="false"/>
          <w:color w:val="ff0000"/>
          <w:sz w:val="28"/>
        </w:rPr>
        <w:t>№ 26-3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36 852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37 754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32 567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32-қосымша</w:t>
            </w:r>
          </w:p>
        </w:tc>
      </w:tr>
    </w:tbl>
    <w:bookmarkStart w:name="z390" w:id="3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Ұзынкөл ауылдық округінің бюджеті</w:t>
      </w:r>
    </w:p>
    <w:bookmarkEnd w:id="3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32-қосымша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33-қосымша</w:t>
            </w:r>
          </w:p>
        </w:tc>
      </w:tr>
    </w:tbl>
    <w:bookmarkStart w:name="z392" w:id="35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Ұзынкөл ауылдық округінің бюджеті</w:t>
      </w:r>
    </w:p>
    <w:bookmarkEnd w:id="3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33-қосымша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26 218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26 818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21 933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2 135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1 850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34-қосымша</w:t>
            </w:r>
          </w:p>
        </w:tc>
      </w:tr>
    </w:tbl>
    <w:bookmarkStart w:name="z394" w:id="3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Федоров ауылдық округінің бюджеті</w:t>
      </w:r>
    </w:p>
    <w:bookmarkEnd w:id="3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34-қосымша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ff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95 745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84 945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84 945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97 347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56 743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28 538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19 584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1 250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7 704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12 056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-1 602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1 602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35-қосымша</w:t>
            </w:r>
          </w:p>
        </w:tc>
      </w:tr>
    </w:tbl>
    <w:bookmarkStart w:name="z396" w:id="3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Федоров ауылдық округінің бюджеті</w:t>
      </w:r>
    </w:p>
    <w:bookmarkEnd w:id="3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35-қосымша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71 955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61 155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71 955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36-қосымша</w:t>
            </w:r>
          </w:p>
        </w:tc>
      </w:tr>
    </w:tbl>
    <w:bookmarkStart w:name="z398" w:id="3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Федоров ауылдық округінің бюджеті</w:t>
      </w:r>
    </w:p>
    <w:bookmarkEnd w:id="3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36-қосымша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71 955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9 918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9 563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61 155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71 955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37 437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5 107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12 411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10 952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37-қосымша</w:t>
            </w:r>
          </w:p>
        </w:tc>
      </w:tr>
    </w:tbl>
    <w:bookmarkStart w:name="z400" w:id="35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Шаған ауылдық округінің бюджеті</w:t>
      </w:r>
    </w:p>
    <w:bookmarkEnd w:id="3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37-қосымша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ff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62 917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58 967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58 967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58 967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63 427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47 766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11 201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6 814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4 387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38-қосымша</w:t>
            </w:r>
          </w:p>
        </w:tc>
      </w:tr>
    </w:tbl>
    <w:bookmarkStart w:name="z402" w:id="3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Шаған ауылдық округінің бюджеті</w:t>
      </w:r>
    </w:p>
    <w:bookmarkEnd w:id="3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38-қосымша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39-қосымша</w:t>
            </w:r>
          </w:p>
        </w:tc>
      </w:tr>
    </w:tbl>
    <w:bookmarkStart w:name="z404" w:id="36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Шаған ауылдық округінің бюджеті</w:t>
      </w:r>
    </w:p>
    <w:bookmarkEnd w:id="3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39-қосымша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3 950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38 187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42 137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29 444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8 234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8 014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1 459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40-қосымша</w:t>
            </w:r>
          </w:p>
        </w:tc>
      </w:tr>
    </w:tbl>
    <w:bookmarkStart w:name="z406" w:id="36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Шаған ауылдық округінің бюджеті</w:t>
      </w:r>
    </w:p>
    <w:bookmarkEnd w:id="3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40-қосымша жаңа редакцияда - Батыс Қазақстан облысы Теректі аудандық мәслихатының 21.09.2022 </w:t>
      </w:r>
      <w:r>
        <w:rPr>
          <w:rFonts w:ascii="Times New Roman"/>
          <w:b w:val="false"/>
          <w:i w:val="false"/>
          <w:color w:val="ff0000"/>
          <w:sz w:val="28"/>
        </w:rPr>
        <w:t>№ 26-3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44 506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42 306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42 306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45 319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39 210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3 109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813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41-қосымша</w:t>
            </w:r>
          </w:p>
        </w:tc>
      </w:tr>
    </w:tbl>
    <w:bookmarkStart w:name="z408" w:id="36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Шаған ауылдық округінің бюджеті</w:t>
      </w:r>
    </w:p>
    <w:bookmarkEnd w:id="3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41-қосымша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42-қосымша</w:t>
            </w:r>
          </w:p>
        </w:tc>
      </w:tr>
    </w:tbl>
    <w:bookmarkStart w:name="z410" w:id="36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Шаған ауылдық округінің бюджеті</w:t>
      </w:r>
    </w:p>
    <w:bookmarkEnd w:id="3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42-қосымша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2 160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1 998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26 999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29 199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23 759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2 440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43-қосымша</w:t>
            </w:r>
          </w:p>
        </w:tc>
      </w:tr>
    </w:tbl>
    <w:bookmarkStart w:name="z412" w:id="36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2022 жылға арналған Шалқар ауылдық округінің бюджеті</w:t>
      </w:r>
    </w:p>
    <w:bookmarkEnd w:id="3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43-қосымша жаңа редакцияда - Батыс Қазақстан облысы Теректі аудандық мәслихатының 24.11.2022 </w:t>
      </w:r>
      <w:r>
        <w:rPr>
          <w:rFonts w:ascii="Times New Roman"/>
          <w:b w:val="false"/>
          <w:i w:val="false"/>
          <w:color w:val="ff0000"/>
          <w:sz w:val="28"/>
        </w:rPr>
        <w:t>№ 29-3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40 869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40 169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40 169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40 169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41 636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32 982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4 717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3 360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мекендердің санитариясын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1 340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3 187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2 207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-767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767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44-қосымша</w:t>
            </w:r>
          </w:p>
        </w:tc>
      </w:tr>
    </w:tbl>
    <w:bookmarkStart w:name="z414" w:id="36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2023 жылға арналған Шолқар ауылдық округінің бюджеті</w:t>
      </w:r>
    </w:p>
    <w:bookmarkEnd w:id="3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44-қосымша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Теректі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2021 жылғы 31 желтоқсандағы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№18-2 шешіміне 45-қосымша</w:t>
            </w:r>
          </w:p>
        </w:tc>
      </w:tr>
    </w:tbl>
    <w:bookmarkStart w:name="z416" w:id="3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Шолқар ауылдық округінің бюджеті</w:t>
      </w:r>
    </w:p>
    <w:bookmarkEnd w:id="3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45-қосымша жаңа редакцияда - Батыс Қазақстан облысы Теректі аудандық мәслихатының 17.03.2022 </w:t>
      </w:r>
      <w:r>
        <w:rPr>
          <w:rFonts w:ascii="Times New Roman"/>
          <w:b w:val="false"/>
          <w:i w:val="false"/>
          <w:color w:val="ff0000"/>
          <w:sz w:val="28"/>
        </w:rPr>
        <w:t>№ 20-1</w:t>
      </w:r>
      <w:r>
        <w:rPr>
          <w:rFonts w:ascii="Times New Roman"/>
          <w:b w:val="false"/>
          <w:i w:val="false"/>
          <w:color w:val="ff0000"/>
          <w:sz w:val="28"/>
        </w:rPr>
        <w:t xml:space="preserve"> шешімімен (01.01.2022 бастап қолданысқа енгізіледі).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салығы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құралдарына салынатын салық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емес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Басқа да салықтық емес түсiмдер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қаланың) бюджетінен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22 991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23 691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мемлекеттік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20 294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Денсаулық сақтау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Шұғыл жағдайларда науқасы ауыр адамдарды дәрігерлік көмек көрсететін жақын жердегі денсаулық сақтау ұйымына жеткізуді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көшелерді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2 647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мекендерді абаттандыру мен көгалдандыру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Көлік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көлігі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қала, ауыл, кент, ауылдық округ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ел ішінде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Бюджет тапшылығын қаржыландыру (профицитін пайдалану)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ішкі қарыздар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Сомасы, мың теңге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Кішi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Ерекшелігі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бос қалдықтары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