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2e0c79" w14:textId="92e0c7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2023-2025 жылдарға арналған облыстық бюджет пен аудандар (облыстық маңызы бар қалалар) бюджеттері арасындағы жалпы сипаттағы трансферттердің көлемдері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Мерзімі біткен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облыстық мәслихатының 2022 жылғы 8 желтоқсандағы № 272 шешімі. Шешімнің қолданыста болу мерзімі 2025 жылдың 31 желтоқсанына дейін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Осы шешім 01.01.2023 бастап қолданысқа енеді және 31.12.2025 дейін әрекет етеді (шешімнің 7-т.).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</w:t>
      </w:r>
      <w:r>
        <w:rPr>
          <w:rFonts w:ascii="Times New Roman"/>
          <w:b w:val="false"/>
          <w:i w:val="false"/>
          <w:color w:val="000000"/>
          <w:sz w:val="28"/>
        </w:rPr>
        <w:t>кодексіне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өзін-өзі басқару туралы"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Қарағанды облыстық мәслихаты ШЕШТІ: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Аудандардың (қалалардың) бюджеттерінен бюджеттік алулар белгіленсін 2023 жылға арналған облыстық бюджетке 12 156 759 мың теңге сомасында: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Қарағанды қаласынан – 10 080 073 мың теңге;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Теміртау қаласынан – 1 865 470 мың теңге;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Шет ауданына – 211 216 мың теңге.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Аудандардың (облыстық маңызы бар қалалардың) бюджеттерінен 2024 жылға арналған облыстық бюджетке 13 443 337 мың теңге сомасында бюджеттік алып қоюлар белгіленсін: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Қарағанды қаласынан – 11 973 931 мың теңге;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Теміртау қаласынан – 1 018 348 мың теңге;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Шет ауданына – 451 058 мың теңге.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Аудандардың (облыстық маңызы бар қалалардың) бюджеттерінен 2025 жылға арналған облыстық бюджетке 16 578 501 мың теңге сомасында бюджеттік алып қоюлар белгіленсін: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Қарағанды қаласынан – 14 346 641 мың теңге;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Теміртау қаласынан – 1 841 662 мың теңге;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Шет ауданына – 390 198 мың теңге.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Облыстық бюджеттен аудандар (облыстық маңызы бар қалалар) бюджеттеріне берілетін 2023 жылға арналған бюджеттік субвенциялар 27 181 987 мың теңге сомасында белгіленсін, оның ішінде: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Абай ауданына – 4 464 438 мың теңге; 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Ақтоғай ауданына – 909 464 мың теңге;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Бұқар жырау ауданына – 2 576 894 мың теңге;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Қарқаралы ауданына – 2 778 662 мың теңге;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Нұра ауданына – 2 111 839 мың теңге;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Осакаров ауданына – 1 993 026 мың теңге;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Балқаш қаласына – 3 920 486 мың теңге;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Приозерск қаласына – 1 810 299 мың теңге;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Саран қаласына – 2 332 979 мың теңге;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Шахтинск қаласына – 4 283 900 мың теңге.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Облыстық бюджеттен аудандар (облыстық маңызы бар қалалар) бюджеттеріне берілетін 2024 жылға арналған бюджеттік субвенциялар 27 776 432 мың теңге сомасында белгіленсін, оның ішінде:</w:t>
      </w:r>
    </w:p>
    <w:bookmarkEnd w:id="24"/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Абай ауданына – 4 629 855 мың теңге; </w:t>
      </w:r>
    </w:p>
    <w:bookmarkEnd w:id="25"/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Ақтоғай ауданына – 871 683 мың теңге;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Бұқар жырау ауданына – 2 279 815 мың теңге;</w:t>
      </w:r>
    </w:p>
    <w:bookmarkEnd w:id="27"/>
    <w:bookmarkStart w:name="z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Қарқаралы ауданына – 2 820 779 мың теңге;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Нұра ауданына – 2 239 248 мың теңге;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Осакаров ауданына – 1 932 384 мың теңге;</w:t>
      </w:r>
    </w:p>
    <w:bookmarkEnd w:id="30"/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Балқаш қаласына – 4 226 768 мың теңге;</w:t>
      </w:r>
    </w:p>
    <w:bookmarkEnd w:id="31"/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Приозерск қаласына – 1 919 950 мың теңге;</w:t>
      </w:r>
    </w:p>
    <w:bookmarkEnd w:id="32"/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Саран қаласына – 2 128 233 мың теңге;</w:t>
      </w:r>
    </w:p>
    <w:bookmarkEnd w:id="33"/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Шахтинск қаласына – 4 727 717 мың теңге.</w:t>
      </w:r>
    </w:p>
    <w:bookmarkEnd w:id="34"/>
    <w:bookmarkStart w:name="z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Облыстық бюджеттен аудандар (облыстық маңызы бар қалалар) бюджеттеріне берілетін 2025 жылға арналған бюджеттік субвенциялар 28 758 998 мың теңге сомасында белгіленсін, оның ішінде:</w:t>
      </w:r>
    </w:p>
    <w:bookmarkEnd w:id="35"/>
    <w:bookmarkStart w:name="z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Абай ауданына – 4 963 094 мың теңге; </w:t>
      </w:r>
    </w:p>
    <w:bookmarkEnd w:id="36"/>
    <w:bookmarkStart w:name="z4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Ақтоғай ауданына – 937 010 мың теңге;</w:t>
      </w:r>
    </w:p>
    <w:bookmarkEnd w:id="37"/>
    <w:bookmarkStart w:name="z4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Бұқар жырау ауданына – 1 886 967 мың теңге;</w:t>
      </w:r>
    </w:p>
    <w:bookmarkEnd w:id="38"/>
    <w:bookmarkStart w:name="z4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Қарқаралы ауданына – 2 811 986 мың теңге;</w:t>
      </w:r>
    </w:p>
    <w:bookmarkEnd w:id="39"/>
    <w:bookmarkStart w:name="z4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Нұра ауданына – 2 499 265 мың теңге;</w:t>
      </w:r>
    </w:p>
    <w:bookmarkEnd w:id="40"/>
    <w:bookmarkStart w:name="z4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Осакаров ауданына – 2 047 225 мың теңге;</w:t>
      </w:r>
    </w:p>
    <w:bookmarkEnd w:id="41"/>
    <w:bookmarkStart w:name="z4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Балқаш қаласына – 4 453 808 мың теңге;</w:t>
      </w:r>
    </w:p>
    <w:bookmarkEnd w:id="42"/>
    <w:bookmarkStart w:name="z4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Приозерск қаласына – 2 006 637 мың теңге;</w:t>
      </w:r>
    </w:p>
    <w:bookmarkEnd w:id="43"/>
    <w:bookmarkStart w:name="z4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Саран қаласына – 2 109 554 мың теңге;</w:t>
      </w:r>
    </w:p>
    <w:bookmarkEnd w:id="44"/>
    <w:bookmarkStart w:name="z4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Шахтинск қаласына – 5 043 452 мың теңге.</w:t>
      </w:r>
    </w:p>
    <w:bookmarkEnd w:id="45"/>
    <w:bookmarkStart w:name="z5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Осы шешім 2023 жылдың 1 қаңтарынан бастап қолданысқа енеді және 2025 жылдың 31 желтоқсанына дейін әрекет етеді.</w:t>
      </w:r>
    </w:p>
    <w:bookmarkEnd w:id="4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Облыстық мәслихат хатшысы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Утешов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