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39161" w14:textId="bb391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Қызылорда облысының Қазалы аудандық мәслихатының 2021 жылғы 29 желтоқсандағы №184 "2022-2024 жылдарға арналған Ақжона ауылдық округінің бюджеті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Қазалы аудандық мәслихатының 2022 жылғы 22 қарашадағы № 304 шешімі. Мерзімі біткендіктен қолданыс тоқтатылды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>
      Қызылорда облысы Қазалы аудандық мәслихаты ШЕШТІ: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Қызылорда облысының Қазалы аудандық мәслихатының "2022-2024 жылдарға арналған Ақжона ауылдық округінің бюджеті туралы" 2021 жылғы 29 желтоқсандағы № 184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173005 болып тіркелген)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2022-2024 жылдарға арналған Ақжона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2022 жылға мынадай көлемдерде бекітілсін: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56331 мың теңге, оның ішінде: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1699 мың теңге;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1764 мың теңге;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52868 мың теңге;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56665,2 мың теңге, оның ішінде;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0;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0;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0;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-334,2 мың теңге;</w:t>
      </w:r>
    </w:p>
    <w:bookmarkEnd w:id="15"/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(профицитті пайдалану) – 334,2 мың теңге;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bookmarkEnd w:id="17"/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bookmarkEnd w:id="18"/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334,2 мың теңге.".</w:t>
      </w:r>
    </w:p>
    <w:bookmarkEnd w:id="19"/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4-қосымшалары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2022 жылғы 1 қаңтардан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Қазалы аудандық мәслихат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Жарылқап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"22"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№304 шешіміне 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"29"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№184 шешіміне 1-қосымша</w:t>
            </w:r>
          </w:p>
        </w:tc>
      </w:tr>
    </w:tbl>
    <w:bookmarkStart w:name="z2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Ақжона ауылдық округінің бюджеті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 көрсетуге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56665,2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"22"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№304 шешіміне 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"29"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№184 шешіміне 4-қосымша</w:t>
            </w:r>
          </w:p>
        </w:tc>
      </w:tr>
    </w:tbl>
    <w:bookmarkStart w:name="z2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аудандық бюджетте Ақжона ауылдық округі бюджетіне республикалық бюджет қаражаты есебінен және Қазақстан Республикасы Ұлттық қорынан бөлінетін кепілдендірілген трансферттер есебінен берілетін нысаналы трансферттер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бюджетттен берілетін трансферттер есебінен, мың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Ұлттық қорынан бөлінетін кепілдендірілген трансферттер есебінен, мың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Азаматтық қызметшілердің жекелеген санаттарының, мемлекеттік бюджет қаражаты есебінен ұсталатын ұйымдар қызметкерлерінің, қазыналық кәсіпорындар қызметкерлерінің жалақысын көтеруге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мәдениет ұйымдарының және архив мекемелерінің басқарушы және негізгі персоналына мәдениет ұйымдарындағы және архив мекемелеріндегі ерекше еңбек жағдайлары үшін лауазымдық айлықақысына қосымша ақылар белгілеуге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