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334f47" w14:textId="e334f4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"2022-2024 жылдарға арналған Айыртау ауданы Украин ауылдық округінің бюджетін бекіту туралы" Айыртау аудандық мәслихатының 2021 жылғы 28 желтоқсандағы № 7-13-25 шешіміне өзгерістер мен толықтырулар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Айыртау аудандық мәслихатының 2022 жылғы 16 наурыздағы № 7-16-16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Айыртау аудандық мәслихаты ШЕШТІ: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"2022-2024 жылдарға арналған Айыртау ауданы Украин ауылдық округінің бюджетін бекіту туралы" Айыртау аудандық мәслихатының 2021 жылғы 28 желтоқсандағы № 7-13-25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мен толықтырулар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"1. 2022-2024 жылдарға арналған Айыртау ауданы Украин ауылдық округінің бюджеті осы шешімге тиісінше 1, 2 және 3 қосымшаларға сәйкес, оның ішінде 2022 жылға мынадай көлемдерде бекітілсін: 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46 432,0 мың теңге: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5 500,0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40 932,0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47 857,4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таза бюджеттік кредиттеу – 0 мың теңге: 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-1 425,4 мың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1 425,4 мың теңге: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1 425,4 мың теңге.";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7-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"7. 2022 жылға арналған ауылдық округ бюджетінде аудандық бюджеттен нысаналы трансферттер 22 331,0 мың теңге сомасында ескерілсін.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Көрсетілген аудандық бюджеттен нысаналы трансферттердің бөлінуі 2022- 2024 жылдарға арналған Украин ауылдық округінің бюджетін бекіту туралы Айыртау аудандық мәслихатының шешімін іске асыру туралы ауылдық округ әкімінің шешімімен айқындалады. ";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мазмұндағы 7-1- тармағымен толықтырылсын: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"7-1. 4- қосымшаға сәйкес ауылдық округінің бюджетінде қаржылық жыл басына қалыптасқан бюджет қаражатының бос қалдықтары есебінен шығындары қарастырылсын.";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 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1 - 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шешімнің </w:t>
      </w:r>
      <w:r>
        <w:rPr>
          <w:rFonts w:ascii="Times New Roman"/>
          <w:b w:val="false"/>
          <w:i w:val="false"/>
          <w:color w:val="000000"/>
          <w:sz w:val="28"/>
        </w:rPr>
        <w:t>2- 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4- қосымшамен толықтырылсын.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2022 жылғы 1 қаңтардан бастап қолданысқа енгізіледі.</w:t>
      </w:r>
    </w:p>
    <w:bookmarkEnd w:id="2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облысы Айыртау аудандық мәслихатының хатшысы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Абулкаирова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Айыртау аудандық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16 наурыздағы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7-16-16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Айыртау аудандық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28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7-13-25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</w:tbl>
    <w:bookmarkStart w:name="z44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Айыртау ауданы Украин ауылдық округінің бюджеті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46 432,0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4 713,0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40 932,0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40 932,0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40 932,0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47 857,4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37 832,0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37 832,0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37 832,0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9 875,3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9 875,3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3 225,3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1 650,0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Өңірлерді дамытудың 2025 жылға дейінгі мемлекеттік бағдарламасы шеңберінде өңірлерді экономикалық дамытуға жәрдемдесу бойынша шараларды іске асыруға ауылдық елді мекендерді жайластыруды шешуге арналған іс-шараларды іске асыру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Нысаналы пайдаланылмаған (толық пайдаланылмаған) трансферттерді қайтару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-1 425,4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 тапшылығын қаржыландыру (профицитін пайдалану)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1 425,4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Сома, мың теңге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1 425,4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1 425,4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1 425,4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Айыртау аудандық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16 наурыздағы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7-16-16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Айыртау аудандық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28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7-13-25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қосымша</w:t>
            </w:r>
          </w:p>
        </w:tc>
      </w:tr>
    </w:tbl>
    <w:bookmarkStart w:name="z55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жылғы 1 қаңтарға қалыптасқан бюджет қаражатының бос қалдықтарын бағыттау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1 425,4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1 425,4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Функционалдық топ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бағдарламаның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1 425,3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1 425,3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бюджет қаражаты есебінен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бюджет қаражаты есебінен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Нысаналы пайдаланылмаған (толық пайдаланылмаған)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бюджет қаражаты есебінен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1 425,4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