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a932a2" w14:textId="9a932a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"Марқакөл ауылдық округінің 2022-2024 жылдарға арналған бюджеті туралы" Күршім аудандық мәслихатының 2021 жылғы 28 желтоқсандағы № 15/11-VII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Күршім аудандық мәслихатының 2022 жылғы 21 сәуірдегі № 18/12-VII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Күршім аудандық мәслихаты ШЕШТІ: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Күршім аудандық мәслихатының 2021 жылғы 28 желтоқсандағы № 15/11-VII "Күршім ауданы Марқакөл ауылдық округінің 2022-2024 жылдарға арналған бюджеті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Күршім ауданы Марқакөл ауылдық округінің 2022-2024 жылдарға арналған бюджеті сәйкесінше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2022 жылға мынадай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- 177446,0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- 13795,0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-105,0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- 163546,0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- 179158,8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- 0,0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- 1712,8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- 1712,8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қаражатының пайдаланатын қалдықтары -1712,8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 қалдықтары - 712,8 мың теңге.";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2022 жылғы 1 қаңтардан бастап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Күршім аудандық мәслихат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Калелов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Күршім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2022 жылғы 21 сәуірдегі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18/12-VII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Күршім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2021 жылғы 28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15/11-VII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Күршім ауданының Марқакөл ауылдық округінің 2022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 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177446,0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көзінен салық салынбайтын табыстардан ұсталатын 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Меншікке салынатын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 жерлеріне алынатын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 тұлғалардан 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тұлғалардан 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коммуналдық меншігінің мүлкін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49953,0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 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ішкі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179158,8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бюджет трансферті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бюджеттен жалпы сипаттағы мемлекеттік қызметтеріне берілетін субвенциялар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76612,7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76612,7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76612,7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 қаражаты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 қаражаты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 қаражаты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 қаражаты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Аудандықмаңызыбарқала, ауыл, кент, ауылдықокругәкімініңаппараты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 қаражаты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Аудандықмаңызыбарқала,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ағымды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БЮДЖЕТ ТАПШЫЛЫҒЫ (ПРОФИЦИТІ)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БЮДЖЕТ ТАПШЫЛЫҒЫНҚАРЖЫЛАНДЫРУ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