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26e9e" w14:textId="dc26e9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"Азаматтарға арналған үкімет" мемлекеттік корпорациясы" КЕАҚ халыққа қызмет көрсету бөлімдері арқылы және 1414 Бірыңғай байланыс орталығы арқылы көрсетілетін қызметтердің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Цифрлық даму, инновациялар және аэроғарыш өнеркәсібі министрлiгiнің Мемлекеттік көрсетілетін қызметтер комитеті Төрағасының м.а. 2023 жылғы 13 қыркүйектегі № 400/НҚ бұйрығы.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"Мемлекеттік қызметтер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9-1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"Азаматтарға арналған үкімет" мемлекеттік корпорациясы" КЕАҚ Халыққа қызмет көрсету бөлімдері арқылы, сондай-ақ 1414 Бірыңғай байланыс орталығы арқылы көрсетілетін қызметтерінің тізбесі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Мемлекеттік қызметтер комитеті: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Цифрлық даму, инновациялар және аэроғарыш өнеркәсібі министрлігінің интернет-ресурсында орналастыруды;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бұйрыққа қол қойылғаннан кейін бес жұмыс күні ішінде "Қазақстан Республикасының Заңнама және құқықтық ақпарат институты" ШЖҚ РМК-ға жіберілсін;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 Цифрлық даму, инновациялар және аэроғарыш өнеркәсібі министрлігінің Заң департаментіне осы тармақтың 1) және 2) тармақшаларында көзделген іс-шаралардың орындалуы туралы мәліметтерді ұсыну.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Цифрлық даму, инновациялар және аэроғарыш өнеркәсібі министрлігінің Мемлекеттік көрсетілетін қызметтер комитеті төрағасының орынбасарларына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қол қойылған күнінен бастап қолданысқа енгізіледі және ресми жариялануға тиіс.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Төрағаның м.а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Ныгыметоллина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КЕАҚ қызметкерлері орындайтын халыққа қызмет көрсету бөлімдері арқылы көрсетілетін жұмыстардың тізбесі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Қызметтердің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Ресепшінде консультация беру және құжаттардың толықтығын тексеру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 көрсетуге өтініштерді қабылдау, оның ішінде жолданымдарды қабылдау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 нәтижесін беру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Өтініштерді қабылдау және беру бойынша тізілімдерді қалыптастыру (жинақтаушы сектор)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Организм функциялары тұрақты бұзылған денсаулығы адамдарға үйіне барып мемлекеттік қызмет көрсету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Мобильді ХҚКО арқылы мемлекеттік қызметтер көрсету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Өзіне өзі қызмет көрсету секторында консультациялық көмек көрсету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қозғалысы теориясы бойынша тестілеуден өту кезінде консультация беру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Автоматтандырылған электрондық алаңда практиқалық емтихан тапсыру кезінде консультация беру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"Азаматтарға арналған үкімет" мемлекеттік корпорациясы" КЕАҚ қызметкерлері орындайтын Бірыңғай байланыс орталығы арқылы көрсетілетін қызметтер тізбесі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Тізбеге өзгеріс енгізілді – ҚР Жасанды интеллект және цифрлық даму министрлігінің Мемлекеттік көрсетілетін қызметтер комитеті Төрағасының 15.12.2025 </w:t>
      </w:r>
      <w:r>
        <w:rPr>
          <w:rFonts w:ascii="Times New Roman"/>
          <w:b w:val="false"/>
          <w:i w:val="false"/>
          <w:color w:val="ff0000"/>
          <w:sz w:val="28"/>
        </w:rPr>
        <w:t>№ 656/НҚ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Қызметтердің 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Дауыстық кеңес беру қызметтері (кіріс қоңыраулар)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Дауыстық кеңес беру қызметтері (шығыс қоңыраулар)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Жасанды интеллект және цифрлық даму министрлігінің Мемлекеттік көрсетілетін қызметтер комитеті Төрағасының 15.12.2025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656/НҚ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бұйрығымен.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Дауыстық емес кеңес беру қызметтері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Жасанды интеллект және цифрлық даму министрлігінің Мемлекеттік көрсетілетін қызметтер комитеті Төрағасының 15.12.2025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656/НҚ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бұйрығымен.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Консультациялық қызметтер көрсету, одан әрі техникалық қолдауға тіркеу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"Бейнеқоңырау" сервисі арқылы консультациялық қызметтер көрсету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Жасанды интеллект және цифрлық даму министрлігінің Мемлекеттік көрсетілетін қызметтер комитеті Төрағасының 15.12.2025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656/НҚ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бұйрығымен.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Жасанды интеллект және цифрлық даму министрлігінің Мемлекеттік көрсетілетін қызметтер комитеті Төрағасының 15.12.2025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656/НҚ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бұйрығымен.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Консультациялық қызметтер көрсету, одан әрі "Үйге бару" қызметін алуға өтінімдерді тіркеу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Консультациялық қызметтер көрсету, одан әрі "Шағым", "Пікір" санаттары бойынша өтініштерді тіркеу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Жасанды интеллект және цифрлық даму министрлігінің Мемлекеттік көрсетілетін қызметтер комитеті Төрағасының 15.12.2025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656/НҚ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бұйрығымен.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органдарға коммерциялық негізде байланыс орталығының қызметтерін ұсыну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сүйемелдей отырып, 1414 нөміріне өтеулі негізде қолжетімділік беру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Қоңырауларды қабылдау үшін байланыс орталығы жүйесіне өтеулі негізде қолжетімділік беру)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