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81571d" w14:textId="f81571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"2023-2025 жылдарға арналған Қосшыңырау ауылдық округінің бюджеті туралы" Қызылорда қалалық мәслихатының 2022 жылғы 28 желтоқсандағы № 210-29/8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қалалық мәслихатының 2023 жылғы 14 қарашадағы № 79-10/8 шешімі. Мерзімі біткендіктен қолданыс тоқтатылды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Қызылорда қалалық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"2023-2025 жылдарға арналған Қосшыңырау ауылдық округінің бюджеті туралы" Қызылорда қалалық мәслихатының 2022 жылғы 28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210-29/8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2023-2025 жылдарға арналған Қосшыңырау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2023 жылға мынадай көлемде бекітілсін: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476 379,2 мың теңге, оның ішінде: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8 737,0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182,0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467 460,2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476 973,1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 оның ішінде: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 оның ішінде: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- 593,9 мың теңге;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(профицитті пайдалану) – 593,9 мың теңге;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593,9 мың теңге.".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2023 жылғы 1 қаңтардан бастап қолданысқа енгізіледі.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Қызылорда қалалық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Құттықожаев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Қызылорда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14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79-10/8 шешіміне 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Қызылорда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210-29/8 шешіміне 1-қосымша</w:t>
            </w:r>
          </w:p>
        </w:tc>
      </w:tr>
    </w:tbl>
    <w:bookmarkStart w:name="z33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Қосшыңырау ауылдық округінің бюджеті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476 379.2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8 068,0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 салығы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7 143,0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Жерді учаскелерін пайдаланғаны үшін төлем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учаскелерін пайдаланғаны үшін төлем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 меншігіндегі мүлікті жалға беруден түсетін кірістер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сметасына) қамтылатын және қаржыландырылатын мемлекеттік мекемелер салатын айыппұлдар, өсімпұлдар, санкциялар, өндіріпалулар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сметасына) қамтылатын және қаржыландырылатын мемлекеттік мекемелер салатын айыппұлдар, өсімпұлдар, санкциялар, өндіріпалулар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467 460.2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467 460.2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467 460.2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476 973.1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51 706,4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51 706,4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51 706,4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51 106,4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41 694,8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41 694,8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41 694,8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27 112,2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13 622,6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28 603,6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28 603,6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28 603,6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28 458,0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округтердің автомобиль жолдарын салу және қайта жаңғырту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354 964,9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354 964,9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354 964,9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Өңірлерді дамытудың 2025 жылға дейінгі мемлекеттік бағдарламасы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2 903,4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56 523,0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295 538.5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-593,9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