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efbf2" w14:textId="38efb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"2023-2025 жылдарға арналған Ақсуат ауылдық округінің бюджеті туралы" Қызылорда қалалық мәслихатының 2022 жылғы 28 желтоқсандағы № 206-29/4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қалалық мәслихатының 2023 жылғы 22 желтоқсандағы № 95-12/4 шешімі. Мерзімі біткендіктен қолданыс тоқтатылды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Қызылорда қалалық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"2023-2025 жылдарға арналған Ақсуат ауылдық округінің бюджеті туралы" Қызылорда қалалық мәслихатының 2022 жылғы 28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206-29/4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2023-2025 жылдарға арналған Ақсуат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 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2023 жылға мынадай көлемде бекітілсін: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928 339,9 мың теңге, 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29 771,0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–981,8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897 587,1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935 324,3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 оның ішінде: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- 0;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-0;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сальдо-0, оның ішінде;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-6984,4 мың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қаржыландыру(профицитті пайдалану) – 6 984,4 мың теңге 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түсімдері – 0;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6 984,4 мың теңге.".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2023 жылғы 1 қаңтардан бастап қолданысқа енгізіледі.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Қызылорда қалалық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Құттықожаев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22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95-12/4 шешіміне 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206-29/4 шешіміне 1-қосымша</w:t>
            </w:r>
          </w:p>
        </w:tc>
      </w:tr>
    </w:tbl>
    <w:bookmarkStart w:name="z3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Ақсуат ауылдық округінің бюджеті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928 339,9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29771,0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көзінен салық салынбайтын табыстардан ұсталатын 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27771,0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мүлкiне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 жерлерiне алынатын 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тұлғалардан 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Жергіліктік бюджетке түсетін салықтық емес басқа да түсімдер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897587,1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897587,1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897587,1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79401,6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даму трансферттері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714915,5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103 270,0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935324,3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51622,7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51622,7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51622,7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51622,7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5 259,0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5 259,0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5 259,0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әлеуметтік көмек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5 259,0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47 055,9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'Елді-мекендерді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47 055,9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47 055,9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26 527,4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19 829,5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36 433,0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36 252,0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36 252,0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36 252,0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 – сауықтыру және спорттық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790675,7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790675,7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790675,7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Өңірлерді дамытудың 2025 жылға дейінгі мемлекеттік бағдарламасы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71238,6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714916,1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- 6 984,4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6 984,4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6 984,4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6 984,4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6 984,4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6 984,4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