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68e596" w14:textId="e68e59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Мәслихаттың 2022 жылғы 28 желтоқсандағы № 187 "Арқалық қаласы ауылдарының және ауылдық округтерінің 2023-2025 жылдарға арналған бюджеттері туралы" шешіміне өзгерістер мен толықтырулар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 w:val="false"/>
          <w:i w:val="false"/>
          <w:color w:val="000000"/>
          <w:sz w:val="28"/>
        </w:rPr>
        <w:t>Мерзімі біткен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Арқалық қаласы мәслихатының 2023 жылғы 26 шілдедегі № 41 шешімі. Мерзімі өткендіктен қолданыс тоқтатылды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Арқалық қалалық мәслихаты ШЕШТІ: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Мәслихаттың "Арқалық қаласы ауылдарының және ауылдық округтерінің 2023-2025 жылдарға арналған бюджеттері туралы" 2022 жылғы 28 желтоқсандағы № 187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Арқалық қаласы Аңғар ауылының 2023-2025 жылдарға арналған бюджеті тиісінше 1, 2, 3-қосымшаларға сәйкес, оның ішінде 2023 жылға мынадай көлемдерде бекітілсін: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35441,0 мың теңге, оның ішінде: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1036,0 мың теңге;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34405,0 мың теңге, оның ішінде субвенциялар көлемі – 20644,0 мың теңге;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35470,6 мың теңге;</w:t>
      </w:r>
    </w:p>
    <w:bookmarkEnd w:id="7"/>
    <w:bookmarkStart w:name="z1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8"/>
    <w:bookmarkStart w:name="z1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9"/>
    <w:bookmarkStart w:name="z14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-29,6 мың теңге;</w:t>
      </w:r>
    </w:p>
    <w:bookmarkEnd w:id="10"/>
    <w:bookmarkStart w:name="z15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29,6 мың теңге:</w:t>
      </w:r>
    </w:p>
    <w:bookmarkEnd w:id="11"/>
    <w:bookmarkStart w:name="z16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29,6 мың теңге.";</w:t>
      </w:r>
    </w:p>
    <w:bookmarkEnd w:id="12"/>
    <w:bookmarkStart w:name="z17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 мынадай мазмұндағы </w:t>
      </w:r>
      <w:r>
        <w:rPr>
          <w:rFonts w:ascii="Times New Roman"/>
          <w:b w:val="false"/>
          <w:i w:val="false"/>
          <w:color w:val="000000"/>
          <w:sz w:val="28"/>
        </w:rPr>
        <w:t>1-1-тармақпен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толықтырылсын:</w:t>
      </w:r>
    </w:p>
    <w:bookmarkEnd w:id="13"/>
    <w:bookmarkStart w:name="z18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"1-1. 2023 жылға арналған Арқалық қаласы Аңғар ауылының бюджетінде ағымдағы нысаналы трансферттер көлемі облыстық бюджеттен 12312,0 мың теңге сомасында, Арқалық қаласының бюджетінен 1449,0 мың теңге сомасында көзделгені ескерілсін.";</w:t>
      </w:r>
    </w:p>
    <w:bookmarkEnd w:id="14"/>
    <w:bookmarkStart w:name="z19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3-тармағы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5"/>
    <w:bookmarkStart w:name="z20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"3. Арқалық қаласы Восточный ауылының 2023-2025 жылдарға арналған бюджеті тиісінше 4, 5, 6-қосымшаларға сәйкес, оның ішінде 2023 жылға мынадай көлемдерде бекітілсін:</w:t>
      </w:r>
    </w:p>
    <w:bookmarkEnd w:id="16"/>
    <w:bookmarkStart w:name="z21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370593,0 мың теңге, оның ішінде:</w:t>
      </w:r>
    </w:p>
    <w:bookmarkEnd w:id="17"/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2843,0 мың теңге;</w:t>
      </w:r>
    </w:p>
    <w:bookmarkEnd w:id="18"/>
    <w:bookmarkStart w:name="z23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367750,0 мың теңге, оның ішінде субвенциялар көлемі – 23683,0 мың теңге;</w:t>
      </w:r>
    </w:p>
    <w:bookmarkEnd w:id="19"/>
    <w:bookmarkStart w:name="z2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371793,7 мың теңге;</w:t>
      </w:r>
    </w:p>
    <w:bookmarkEnd w:id="20"/>
    <w:bookmarkStart w:name="z2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21"/>
    <w:bookmarkStart w:name="z26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22"/>
    <w:bookmarkStart w:name="z27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-1200,7 мың теңге;</w:t>
      </w:r>
    </w:p>
    <w:bookmarkEnd w:id="23"/>
    <w:bookmarkStart w:name="z28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1200,7 мың теңге:</w:t>
      </w:r>
    </w:p>
    <w:bookmarkEnd w:id="24"/>
    <w:bookmarkStart w:name="z29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1200,7 мың теңге.";</w:t>
      </w:r>
    </w:p>
    <w:bookmarkEnd w:id="25"/>
    <w:bookmarkStart w:name="z30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5-тармағы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6"/>
    <w:bookmarkStart w:name="z31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"5. 2023 жылға арналған Арқалық қаласы Восточный ауылының бюджетінде облыстық бюджеттен ағымдағы нысаналы трансферттер көлемі 344067,0 мың теңге сомасында көзделгені ескерілсін.";</w:t>
      </w:r>
    </w:p>
    <w:bookmarkEnd w:id="27"/>
    <w:bookmarkStart w:name="z32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6-тармағы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28"/>
    <w:bookmarkStart w:name="z33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Арқалық қаласы Екідің ауылының 2023-2025 жылдарға арналған бюджеті тиісінше 7, 8, 9-қосымшаларға сәйкес, оның ішінде 2023 жылға мынадай көлемдерде бекітілсін:</w:t>
      </w:r>
    </w:p>
    <w:bookmarkEnd w:id="29"/>
    <w:bookmarkStart w:name="z34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23779,0 мың теңге, оның ішінде:</w:t>
      </w:r>
    </w:p>
    <w:bookmarkEnd w:id="30"/>
    <w:bookmarkStart w:name="z35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469,0 мың теңге;</w:t>
      </w:r>
    </w:p>
    <w:bookmarkEnd w:id="31"/>
    <w:bookmarkStart w:name="z36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23310,0 мың теңге, оның ішінде субвенциялар көлемі – 23310,0 мың теңге;</w:t>
      </w:r>
    </w:p>
    <w:bookmarkEnd w:id="32"/>
    <w:bookmarkStart w:name="z3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23811,8 мың теңге;</w:t>
      </w:r>
    </w:p>
    <w:bookmarkEnd w:id="33"/>
    <w:bookmarkStart w:name="z3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34"/>
    <w:bookmarkStart w:name="z3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35"/>
    <w:bookmarkStart w:name="z4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-32,8 мың теңге;</w:t>
      </w:r>
    </w:p>
    <w:bookmarkEnd w:id="36"/>
    <w:bookmarkStart w:name="z4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32,8 мың теңге:</w:t>
      </w:r>
    </w:p>
    <w:bookmarkEnd w:id="37"/>
    <w:bookmarkStart w:name="z4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32,8 мың теңге.";</w:t>
      </w:r>
    </w:p>
    <w:bookmarkEnd w:id="38"/>
    <w:bookmarkStart w:name="z43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8-тармағы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39"/>
    <w:bookmarkStart w:name="z4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"8. Арқалық қаласы Жалғызтал ауылының 2023-2025 жылдарға арналған бюджеті тиісінше 10, 11, 12-қосымшаларға сәйкес, оның ішінде 2023 жылға мынадай көлемдерде бекітілсін:</w:t>
      </w:r>
    </w:p>
    <w:bookmarkEnd w:id="40"/>
    <w:bookmarkStart w:name="z4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22844,0 мың теңге, оның ішінде:</w:t>
      </w:r>
    </w:p>
    <w:bookmarkEnd w:id="41"/>
    <w:bookmarkStart w:name="z4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982,0 мың теңге;</w:t>
      </w:r>
    </w:p>
    <w:bookmarkEnd w:id="42"/>
    <w:bookmarkStart w:name="z4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бойынша – 250,0 мың теңге;</w:t>
      </w:r>
    </w:p>
    <w:bookmarkEnd w:id="43"/>
    <w:bookmarkStart w:name="z4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21612,0 мың теңге, оның ішінде субвенциялар көлемі – 20912,0 мың теңге;</w:t>
      </w:r>
    </w:p>
    <w:bookmarkEnd w:id="44"/>
    <w:bookmarkStart w:name="z4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23022,5 мың теңге;</w:t>
      </w:r>
    </w:p>
    <w:bookmarkEnd w:id="45"/>
    <w:bookmarkStart w:name="z5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46"/>
    <w:bookmarkStart w:name="z5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47"/>
    <w:bookmarkStart w:name="z5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-178,5 мың теңге;</w:t>
      </w:r>
    </w:p>
    <w:bookmarkEnd w:id="48"/>
    <w:bookmarkStart w:name="z5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178,5 мың теңге:</w:t>
      </w:r>
    </w:p>
    <w:bookmarkEnd w:id="49"/>
    <w:bookmarkStart w:name="z5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178,5 мың теңге.";</w:t>
      </w:r>
    </w:p>
    <w:bookmarkEnd w:id="50"/>
    <w:bookmarkStart w:name="z5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 мынадай мазмұндағы </w:t>
      </w:r>
      <w:r>
        <w:rPr>
          <w:rFonts w:ascii="Times New Roman"/>
          <w:b w:val="false"/>
          <w:i w:val="false"/>
          <w:color w:val="000000"/>
          <w:sz w:val="28"/>
        </w:rPr>
        <w:t>8-1-тармақпен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толықтырылсын:</w:t>
      </w:r>
    </w:p>
    <w:bookmarkEnd w:id="51"/>
    <w:bookmarkStart w:name="z5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"8-1. 2023 жылға арналған Арқалық қаласы Жалғызтал ауылының бюджетінде Арқалық қаласының бюджетінен ағымдағы нысаналы трансферттер көлемі 700,0 мың теңге сомасында көзделгені ескерілсін.";</w:t>
      </w:r>
    </w:p>
    <w:bookmarkEnd w:id="52"/>
    <w:bookmarkStart w:name="z5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10-тармағы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53"/>
    <w:bookmarkStart w:name="z5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"10. Арқалық қаласы Жаңақала ауылының 2023-2025 жылдарға арналған бюджеті тиісінше 13, 14, 15-қосымшаларға сәйкес, оның ішінде 2023 жылға мынадай көлемдерде бекітілсін:</w:t>
      </w:r>
    </w:p>
    <w:bookmarkEnd w:id="54"/>
    <w:bookmarkStart w:name="z5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25870,0 мың теңге, оның ішінде:</w:t>
      </w:r>
    </w:p>
    <w:bookmarkEnd w:id="55"/>
    <w:bookmarkStart w:name="z6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570,0 мың теңге;</w:t>
      </w:r>
    </w:p>
    <w:bookmarkEnd w:id="56"/>
    <w:bookmarkStart w:name="z6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25300,0 мың теңге, оның ішінде субвенциялар көлемі – 24300,0 мың теңге;</w:t>
      </w:r>
    </w:p>
    <w:bookmarkEnd w:id="57"/>
    <w:bookmarkStart w:name="z6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26032,9 мың теңге;</w:t>
      </w:r>
    </w:p>
    <w:bookmarkEnd w:id="58"/>
    <w:bookmarkStart w:name="z6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59"/>
    <w:bookmarkStart w:name="z6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60"/>
    <w:bookmarkStart w:name="z6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-162,9 мың теңге;</w:t>
      </w:r>
    </w:p>
    <w:bookmarkEnd w:id="61"/>
    <w:bookmarkStart w:name="z6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162,9 мың теңге:</w:t>
      </w:r>
    </w:p>
    <w:bookmarkEnd w:id="62"/>
    <w:bookmarkStart w:name="z6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162,9 мың теңге.";</w:t>
      </w:r>
    </w:p>
    <w:bookmarkEnd w:id="63"/>
    <w:bookmarkStart w:name="z6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 мынадай мазмұндағы </w:t>
      </w:r>
      <w:r>
        <w:rPr>
          <w:rFonts w:ascii="Times New Roman"/>
          <w:b w:val="false"/>
          <w:i w:val="false"/>
          <w:color w:val="000000"/>
          <w:sz w:val="28"/>
        </w:rPr>
        <w:t>10-1-тармақпен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толықтырылсын:</w:t>
      </w:r>
    </w:p>
    <w:bookmarkEnd w:id="64"/>
    <w:bookmarkStart w:name="z6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"10-1. 2023 жылға арналған Арқалық қаласы Жаңақала ауылының бюджетінде Арқалық қаласының бюджетінен ағымдағы нысаналы трансферттер көлемі 1000,0 мың теңге сомасында көзделгені ескерілсін.";</w:t>
      </w:r>
    </w:p>
    <w:bookmarkEnd w:id="65"/>
    <w:bookmarkStart w:name="z7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12-тармағы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66"/>
    <w:bookmarkStart w:name="z7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"12. Арқалық қаласы Көктау ауылының 2023-2025 жылдарға арналған бюджеті тиісінше 16, 17, 18-қосымшаларға сәйкес, оның ішінде 2023 жылға мынадай көлемдерде бекітілсін:</w:t>
      </w:r>
    </w:p>
    <w:bookmarkEnd w:id="67"/>
    <w:bookmarkStart w:name="z7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20396,0 мың теңге, оның ішінде:</w:t>
      </w:r>
    </w:p>
    <w:bookmarkEnd w:id="68"/>
    <w:bookmarkStart w:name="z7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1363,0 мың теңге;</w:t>
      </w:r>
    </w:p>
    <w:bookmarkEnd w:id="69"/>
    <w:bookmarkStart w:name="z7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19033,0 мың теңге, оның ішінде субвенциялар көлемі – 19033,0 мың теңге;</w:t>
      </w:r>
    </w:p>
    <w:bookmarkEnd w:id="70"/>
    <w:bookmarkStart w:name="z7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20444,2 мың теңге;</w:t>
      </w:r>
    </w:p>
    <w:bookmarkEnd w:id="71"/>
    <w:bookmarkStart w:name="z7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72"/>
    <w:bookmarkStart w:name="z7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73"/>
    <w:bookmarkStart w:name="z7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-48,2 мың теңге;</w:t>
      </w:r>
    </w:p>
    <w:bookmarkEnd w:id="74"/>
    <w:bookmarkStart w:name="z7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48,2 мың теңге:</w:t>
      </w:r>
    </w:p>
    <w:bookmarkEnd w:id="75"/>
    <w:bookmarkStart w:name="z8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48,2 мың теңге.";</w:t>
      </w:r>
    </w:p>
    <w:bookmarkEnd w:id="76"/>
    <w:bookmarkStart w:name="z8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14-тармағы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77"/>
    <w:bookmarkStart w:name="z8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"14. Арқалық қаласы Үштөбе ауылының 2023-2025 жылдарға арналған бюджеті тиісінше 19, 20, 21-қосымшаларға сәйкес, оның ішінде 2023 жылға мынадай көлемдерде бекітілсін:</w:t>
      </w:r>
    </w:p>
    <w:bookmarkEnd w:id="78"/>
    <w:bookmarkStart w:name="z8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22584,0 мың теңге, оның ішінде:</w:t>
      </w:r>
    </w:p>
    <w:bookmarkEnd w:id="79"/>
    <w:bookmarkStart w:name="z8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1135,0 мың теңге;</w:t>
      </w:r>
    </w:p>
    <w:bookmarkEnd w:id="80"/>
    <w:bookmarkStart w:name="z8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21449,0 мың теңге, оның ішінде субвенциялар көлемі – 20808,0 мың теңге;</w:t>
      </w:r>
    </w:p>
    <w:bookmarkEnd w:id="81"/>
    <w:bookmarkStart w:name="z8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23153,3 мың теңге;</w:t>
      </w:r>
    </w:p>
    <w:bookmarkEnd w:id="82"/>
    <w:bookmarkStart w:name="z8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83"/>
    <w:bookmarkStart w:name="z8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84"/>
    <w:bookmarkStart w:name="z8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-569,3 мың теңге;</w:t>
      </w:r>
    </w:p>
    <w:bookmarkEnd w:id="85"/>
    <w:bookmarkStart w:name="z9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569,3 мың теңге:</w:t>
      </w:r>
    </w:p>
    <w:bookmarkEnd w:id="86"/>
    <w:bookmarkStart w:name="z9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569,3 мың теңге.";</w:t>
      </w:r>
    </w:p>
    <w:bookmarkEnd w:id="87"/>
    <w:bookmarkStart w:name="z9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 мынадай мазмұндағы </w:t>
      </w:r>
      <w:r>
        <w:rPr>
          <w:rFonts w:ascii="Times New Roman"/>
          <w:b w:val="false"/>
          <w:i w:val="false"/>
          <w:color w:val="000000"/>
          <w:sz w:val="28"/>
        </w:rPr>
        <w:t>14-1-тармақпен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толықтырылсын:</w:t>
      </w:r>
    </w:p>
    <w:bookmarkEnd w:id="88"/>
    <w:bookmarkStart w:name="z9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"14-1. 2023 жылға арналған Арқалық қаласы Үштөбе ауылының бюджетінде Арқалық қаласының бюджетінен ағымдағы нысаналы трансферттер көлемі 641,0 мың теңге сомасында көзделгені ескерілсін.";</w:t>
      </w:r>
    </w:p>
    <w:bookmarkEnd w:id="89"/>
    <w:bookmarkStart w:name="z9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16-тармағы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90"/>
    <w:bookmarkStart w:name="z9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"16. Арқалық қаласы Фурманов ауылының 2023-2025 жылдарға арналған бюджеті тиісінше 22, 23, 24-қосымшаларға сәйкес, оның ішінде 2023 жылға мынадай көлемдерде бекітілсін:</w:t>
      </w:r>
    </w:p>
    <w:bookmarkEnd w:id="91"/>
    <w:bookmarkStart w:name="z9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283954,1 мың теңге, оның ішінде:</w:t>
      </w:r>
    </w:p>
    <w:bookmarkEnd w:id="92"/>
    <w:bookmarkStart w:name="z9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1712,0 мың теңге;</w:t>
      </w:r>
    </w:p>
    <w:bookmarkEnd w:id="93"/>
    <w:bookmarkStart w:name="z9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бойынша – 99,0 мың теңге;</w:t>
      </w:r>
    </w:p>
    <w:bookmarkEnd w:id="94"/>
    <w:bookmarkStart w:name="z9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282143,1 мың теңге, оның ішінде субвенциялар көлемі – 28569,0 мың теңге;</w:t>
      </w:r>
    </w:p>
    <w:bookmarkEnd w:id="95"/>
    <w:bookmarkStart w:name="z10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284065,8 мың теңге;</w:t>
      </w:r>
    </w:p>
    <w:bookmarkEnd w:id="96"/>
    <w:bookmarkStart w:name="z10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97"/>
    <w:bookmarkStart w:name="z102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98"/>
    <w:bookmarkStart w:name="z10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-111,7 мың теңге;</w:t>
      </w:r>
    </w:p>
    <w:bookmarkEnd w:id="99"/>
    <w:bookmarkStart w:name="z104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111,7 мың теңге:</w:t>
      </w:r>
    </w:p>
    <w:bookmarkEnd w:id="100"/>
    <w:bookmarkStart w:name="z105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111,7 мың теңге.";</w:t>
      </w:r>
    </w:p>
    <w:bookmarkEnd w:id="101"/>
    <w:bookmarkStart w:name="z106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18-тармағы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02"/>
    <w:bookmarkStart w:name="z10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"18. 2023 жылға арналған Арқалық қаласы Фурманов ауылының бюджетінде ағымдағы нысаналы трансферттер көлемі облыстық бюджеттен 253065,1 мың теңге сомасында, Арқалық қаласының бюджетінен 509,0 мың теңге сомасында көзделгені ескерілсін.";</w:t>
      </w:r>
    </w:p>
    <w:bookmarkEnd w:id="103"/>
    <w:bookmarkStart w:name="z10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19-тармағы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04"/>
    <w:bookmarkStart w:name="z109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"19. Арқалық қаласы Целинный ауылының 2023-2025 жылдарға арналған бюджеті тиісінше 25, 26, 27-қосымшаларға сәйкес, оның ішінде 2023 жылға мынадай көлемдерде бекітілсін:</w:t>
      </w:r>
    </w:p>
    <w:bookmarkEnd w:id="105"/>
    <w:bookmarkStart w:name="z110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22004,0 мың теңге, оның ішінде:</w:t>
      </w:r>
    </w:p>
    <w:bookmarkEnd w:id="106"/>
    <w:bookmarkStart w:name="z111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687,0 мың теңге;</w:t>
      </w:r>
    </w:p>
    <w:bookmarkEnd w:id="107"/>
    <w:bookmarkStart w:name="z112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21317,0 мың теңге, оның ішінде субвенциялар көлемі – 21317,0 мың теңге;</w:t>
      </w:r>
    </w:p>
    <w:bookmarkEnd w:id="108"/>
    <w:bookmarkStart w:name="z113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22952,0 мың теңге;</w:t>
      </w:r>
    </w:p>
    <w:bookmarkEnd w:id="109"/>
    <w:bookmarkStart w:name="z114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110"/>
    <w:bookmarkStart w:name="z115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111"/>
    <w:bookmarkStart w:name="z116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-948,0 мың теңге;</w:t>
      </w:r>
    </w:p>
    <w:bookmarkEnd w:id="112"/>
    <w:bookmarkStart w:name="z117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948,0 мың теңге:</w:t>
      </w:r>
    </w:p>
    <w:bookmarkEnd w:id="113"/>
    <w:bookmarkStart w:name="z118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948,0 мың теңге.";</w:t>
      </w:r>
    </w:p>
    <w:bookmarkEnd w:id="114"/>
    <w:bookmarkStart w:name="z119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21-тармағы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15"/>
    <w:bookmarkStart w:name="z120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"21. Арқалық қаласы Ашутасты ауылдық округінің 2023-2025 жылдарға арналған бюджеті тиісінше 28, 29, 30-қосымшаларға сәйкес, оның ішінде 2023 жылға мынадай көлемдерде бекітілсін:</w:t>
      </w:r>
    </w:p>
    <w:bookmarkEnd w:id="116"/>
    <w:bookmarkStart w:name="z121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309925,2 мың теңге, оның ішінде:</w:t>
      </w:r>
    </w:p>
    <w:bookmarkEnd w:id="117"/>
    <w:bookmarkStart w:name="z122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3818,0 мың теңге;</w:t>
      </w:r>
    </w:p>
    <w:bookmarkEnd w:id="118"/>
    <w:bookmarkStart w:name="z123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306107,2 мың теңге, оның ішінде субвенциялар көлемі – 33567,0 мың теңге;</w:t>
      </w:r>
    </w:p>
    <w:bookmarkEnd w:id="119"/>
    <w:bookmarkStart w:name="z124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310209,1 мың теңге;</w:t>
      </w:r>
    </w:p>
    <w:bookmarkEnd w:id="120"/>
    <w:bookmarkStart w:name="z125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121"/>
    <w:bookmarkStart w:name="z126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122"/>
    <w:bookmarkStart w:name="z127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-283,9 мың теңге;</w:t>
      </w:r>
    </w:p>
    <w:bookmarkEnd w:id="123"/>
    <w:bookmarkStart w:name="z128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283,9 мың теңге:</w:t>
      </w:r>
    </w:p>
    <w:bookmarkEnd w:id="124"/>
    <w:bookmarkStart w:name="z129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283,9 мың теңге.";</w:t>
      </w:r>
    </w:p>
    <w:bookmarkEnd w:id="125"/>
    <w:bookmarkStart w:name="z130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23-тармағы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26"/>
    <w:bookmarkStart w:name="z131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"23. 2023 жылға арналған Арқалық қаласы Ашутасты ауылдық округінің бюджетінде ағымдағы нысаналы трансферттер көлемі облыстық бюджеттен 268848,2 мың теңге сомасында, Арқалық қаласының бюджетінен 3692,0 мың теңге сомасында көзделгені ескерілсін.";</w:t>
      </w:r>
    </w:p>
    <w:bookmarkEnd w:id="127"/>
    <w:bookmarkStart w:name="z132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24-тармағы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28"/>
    <w:bookmarkStart w:name="z133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"24. Арқалық қаласы Қайыңды ауылдық округінің 2023-2025 жылдарға арналған бюджеті тиісінше 31, 32, 33-қосымшаларға сәйкес, оның ішінде 2023 жылға мынадай көлемдерде бекітілсін:</w:t>
      </w:r>
    </w:p>
    <w:bookmarkEnd w:id="129"/>
    <w:bookmarkStart w:name="z134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29452,0 мың теңге, оның ішінде:</w:t>
      </w:r>
    </w:p>
    <w:bookmarkEnd w:id="130"/>
    <w:bookmarkStart w:name="z135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811,0 мың теңге;</w:t>
      </w:r>
    </w:p>
    <w:bookmarkEnd w:id="131"/>
    <w:bookmarkStart w:name="z136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28641,0 мың теңге, оның ішінде субвенциялар көлемі – 28541,0 мың теңге;</w:t>
      </w:r>
    </w:p>
    <w:bookmarkEnd w:id="132"/>
    <w:bookmarkStart w:name="z137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29556,1 мың теңге;</w:t>
      </w:r>
    </w:p>
    <w:bookmarkEnd w:id="133"/>
    <w:bookmarkStart w:name="z138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134"/>
    <w:bookmarkStart w:name="z139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135"/>
    <w:bookmarkStart w:name="z140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-104,1 мың теңге;</w:t>
      </w:r>
    </w:p>
    <w:bookmarkEnd w:id="136"/>
    <w:bookmarkStart w:name="z141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104,1 мың теңге:</w:t>
      </w:r>
    </w:p>
    <w:bookmarkEnd w:id="137"/>
    <w:bookmarkStart w:name="z142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104,1 мың теңге.";</w:t>
      </w:r>
    </w:p>
    <w:bookmarkEnd w:id="138"/>
    <w:bookmarkStart w:name="z143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 мынадай мазмұндағы </w:t>
      </w:r>
      <w:r>
        <w:rPr>
          <w:rFonts w:ascii="Times New Roman"/>
          <w:b w:val="false"/>
          <w:i w:val="false"/>
          <w:color w:val="000000"/>
          <w:sz w:val="28"/>
        </w:rPr>
        <w:t>24-1-тармақпен</w:t>
      </w:r>
      <w:r>
        <w:rPr>
          <w:rFonts w:ascii="Times New Roman"/>
          <w:b w:val="false"/>
          <w:i w:val="false"/>
          <w:color w:val="000000"/>
          <w:sz w:val="28"/>
        </w:rPr>
        <w:t xml:space="preserve"> толықтырылсын:</w:t>
      </w:r>
    </w:p>
    <w:bookmarkEnd w:id="139"/>
    <w:bookmarkStart w:name="z144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"24-1. 2023 жылға арналған Арқалық қаласы Қайыңды ауылдық округінің бюджетінде Арқалық қаласының бюджетінен ағымдағы нысаналы трансферттер көлемі 100,0 мың теңге сомасында көзделгені ескерілсін.";</w:t>
      </w:r>
    </w:p>
    <w:bookmarkEnd w:id="140"/>
    <w:bookmarkStart w:name="z145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26-тармағы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41"/>
    <w:bookmarkStart w:name="z14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"26. Арқалық қаласы Молодежный ауылдық округінің 2023-2025 жылдарға арналған бюджеті тиісінше 34, 35, 36-қосымшаларға сәйкес, оның ішінде 2023 жылға мынадай көлемдерде бекітілсін:</w:t>
      </w:r>
    </w:p>
    <w:bookmarkEnd w:id="142"/>
    <w:bookmarkStart w:name="z14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24048,0 мың теңге, оның ішінде:</w:t>
      </w:r>
    </w:p>
    <w:bookmarkEnd w:id="143"/>
    <w:bookmarkStart w:name="z14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2913,0 мың теңге;</w:t>
      </w:r>
    </w:p>
    <w:bookmarkEnd w:id="144"/>
    <w:bookmarkStart w:name="z14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20844,0 мың теңге, оның ішінде субвенциялар көлемі – 20844,0 мың теңге;</w:t>
      </w:r>
    </w:p>
    <w:bookmarkEnd w:id="145"/>
    <w:bookmarkStart w:name="z15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24099,2 мың теңге;</w:t>
      </w:r>
    </w:p>
    <w:bookmarkEnd w:id="146"/>
    <w:bookmarkStart w:name="z15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147"/>
    <w:bookmarkStart w:name="z15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148"/>
    <w:bookmarkStart w:name="z153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-51,2 мың теңге;</w:t>
      </w:r>
    </w:p>
    <w:bookmarkEnd w:id="149"/>
    <w:bookmarkStart w:name="z154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51,2 мың теңге:</w:t>
      </w:r>
    </w:p>
    <w:bookmarkEnd w:id="150"/>
    <w:bookmarkStart w:name="z155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51,2 мың теңге.";</w:t>
      </w:r>
    </w:p>
    <w:bookmarkEnd w:id="151"/>
    <w:bookmarkStart w:name="z156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28-тармағы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52"/>
    <w:bookmarkStart w:name="z157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"28. Арқалық қаласы Родина ауылдық округінің 2023-2025 жылдарға арналған бюджеті тиісінше 37, 38, 39-қосымшаларға сәйкес, оның ішінде 2023 жылға мынадай көлемдерде бекітілсін:</w:t>
      </w:r>
    </w:p>
    <w:bookmarkEnd w:id="153"/>
    <w:bookmarkStart w:name="z158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512703,3 мың теңге, оның ішінде:</w:t>
      </w:r>
    </w:p>
    <w:bookmarkEnd w:id="154"/>
    <w:bookmarkStart w:name="z159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бойынша – 5880,0 мың теңге;</w:t>
      </w:r>
    </w:p>
    <w:bookmarkEnd w:id="155"/>
    <w:bookmarkStart w:name="z160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бойынша – 506823,3 мың теңге, оның ішінде субвенциялар көлемі – 39674,0 мың теңге;</w:t>
      </w:r>
    </w:p>
    <w:bookmarkEnd w:id="156"/>
    <w:bookmarkStart w:name="z161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513416,3 мың теңге;</w:t>
      </w:r>
    </w:p>
    <w:bookmarkEnd w:id="157"/>
    <w:bookmarkStart w:name="z162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0,0 мың теңге;</w:t>
      </w:r>
    </w:p>
    <w:bookmarkEnd w:id="158"/>
    <w:bookmarkStart w:name="z163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0,0 мың теңге;</w:t>
      </w:r>
    </w:p>
    <w:bookmarkEnd w:id="159"/>
    <w:bookmarkStart w:name="z164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-713,0 мың теңге;</w:t>
      </w:r>
    </w:p>
    <w:bookmarkEnd w:id="160"/>
    <w:bookmarkStart w:name="z165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713,0 мың теңге:</w:t>
      </w:r>
    </w:p>
    <w:bookmarkEnd w:id="161"/>
    <w:bookmarkStart w:name="z166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713,0 мың теңге.";</w:t>
      </w:r>
    </w:p>
    <w:bookmarkEnd w:id="162"/>
    <w:bookmarkStart w:name="z167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30-тармағы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End w:id="163"/>
    <w:bookmarkStart w:name="z168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"30. 2023 жылға арналған Арқалық қаласы Родина ауылдық округінің бюджетінде ағымдағы нысаналы трансферттер көлемі облыстық бюджеттен 462289,3 мың теңге сомасында, Арқалық қаласының бюджетінен 4860,0 мың теңге сомасында көзделгені ескерілсін.";</w:t>
      </w:r>
    </w:p>
    <w:bookmarkEnd w:id="164"/>
    <w:bookmarkStart w:name="z169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37-қосымшалары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65"/>
    <w:bookmarkStart w:name="z170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2023 жылғы 1 қаңтардан бастап қолданысқа енгізіледі.</w:t>
      </w:r>
    </w:p>
    <w:bookmarkEnd w:id="1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Арқалық қалалық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Елтебаева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182" w:id="16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Аңғар ауылының 2023 жылға арналған бюджетi</w:t>
      </w:r>
    </w:p>
    <w:bookmarkEnd w:id="16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35 441,0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34 405,0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34 405,0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35 470,6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21 872,0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13 178,6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13 178,6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13 178,6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12 841,6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29,6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</w:tbl>
    <w:bookmarkStart w:name="z193" w:id="1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Восточный ауылының 2023 жылға арналған бюджетi</w:t>
      </w:r>
    </w:p>
    <w:bookmarkEnd w:id="1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370 593,0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2 843,0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2 730,0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367 750,0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367 750,0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367 750,0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371 793,7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24 070,0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24 070,0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24 070,0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23 652,0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29 996,7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29 996,7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29 996,7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29 996,7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4 198,4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4 198,4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4 198,4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3 948,4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313 528,6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313 528,6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313 528,6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313 528,6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-1 200,7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1 200,7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7-қосымша</w:t>
            </w:r>
          </w:p>
        </w:tc>
      </w:tr>
    </w:tbl>
    <w:bookmarkStart w:name="z204" w:id="16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Екідің ауылының 2023 жылға арналған бюджетi</w:t>
      </w:r>
    </w:p>
    <w:bookmarkEnd w:id="1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23 310,0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23 310,0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23 811,8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22 376,0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1 314,8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32,8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10-қосымша</w:t>
            </w:r>
          </w:p>
        </w:tc>
      </w:tr>
    </w:tbl>
    <w:bookmarkStart w:name="z215" w:id="17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Жалғызтал ауылының 2023 жылға арналған бюджетi</w:t>
      </w:r>
    </w:p>
    <w:bookmarkEnd w:id="17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22 844,0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21 612,0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21 612,0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21 612,0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23 022,5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21 293,5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21 293,5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21 293,5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20 044,5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1 429,0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178,5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13-қосымша</w:t>
            </w:r>
          </w:p>
        </w:tc>
      </w:tr>
    </w:tbl>
    <w:bookmarkStart w:name="z226" w:id="17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Жаңақала ауылының 2023 жылға арналған бюджетi</w:t>
      </w:r>
    </w:p>
    <w:bookmarkEnd w:id="17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25 870,0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25 300,0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26 032,9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25 055,4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25 055,4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25 055,4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23 755,4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1 300,0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727,5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673,5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162,9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16-қосымша</w:t>
            </w:r>
          </w:p>
        </w:tc>
      </w:tr>
    </w:tbl>
    <w:bookmarkStart w:name="z237" w:id="1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Көктау ауылының 2023 жылға арналған бюджетi</w:t>
      </w:r>
    </w:p>
    <w:bookmarkEnd w:id="1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20 396,0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19 033,0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20 444,2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19 253,4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19 253,4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19 253,4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18 943,0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958,8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-48,2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19-қосымша</w:t>
            </w:r>
          </w:p>
        </w:tc>
      </w:tr>
    </w:tbl>
    <w:bookmarkStart w:name="z248" w:id="1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Үштөбе ауылының 2023 жылға арналған бюджетi</w:t>
      </w:r>
    </w:p>
    <w:bookmarkEnd w:id="1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22 584,0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21 449,0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21 449,0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23 153,3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21 545,0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21 244,6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1 258,3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335,3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-569,3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569,3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22-қосымша</w:t>
            </w:r>
          </w:p>
        </w:tc>
      </w:tr>
    </w:tbl>
    <w:bookmarkStart w:name="z259" w:id="1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Фурманов ауылының 2023 жылға арналған бюджетi</w:t>
      </w:r>
    </w:p>
    <w:bookmarkEnd w:id="1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283 954,1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1 712,0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түсiмдер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282 143,1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282 143,1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282 143,1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284 065,8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28 708,0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28 708,0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28 708,0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28 290,0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52 844,7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52 844,7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52 844,7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52 274,7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2 453,6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2 453,6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2 453,6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2 151,6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200 059,5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200 059,5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200 059,5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200 059,5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-111,7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111,7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25-қосымша</w:t>
            </w:r>
          </w:p>
        </w:tc>
      </w:tr>
    </w:tbl>
    <w:bookmarkStart w:name="z270" w:id="17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Целинный ауылының 2023 жылға арналған бюджетi</w:t>
      </w:r>
    </w:p>
    <w:bookmarkEnd w:id="17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21 317,0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21 477,4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21 477,4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21 477,4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21 257,0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220,4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927,6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948,0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28-қосымша</w:t>
            </w:r>
          </w:p>
        </w:tc>
      </w:tr>
    </w:tbl>
    <w:bookmarkStart w:name="z281" w:id="17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Ашутасты ауылдық округінің 2023 жылға арналған бюджетi</w:t>
      </w:r>
    </w:p>
    <w:bookmarkEnd w:id="17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309 925,2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3 818,0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578,0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3 073,0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306 107,2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306 107,2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306 107,2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175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310 209,1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34 889,0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34 889,0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34 889,0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34 437,0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452,0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50 782,9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50 782,9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50 782,9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49 462,9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1 320,0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3 194,0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3 194,0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3 194,0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2 494,0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221 343,2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221 343,2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221 343,2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221 343,2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-283,9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283,9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283,9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31-қосымша</w:t>
            </w:r>
          </w:p>
        </w:tc>
      </w:tr>
    </w:tbl>
    <w:bookmarkStart w:name="z292" w:id="1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Қайыңды ауылдық округінің 2023 жылға арналған бюджетi</w:t>
      </w:r>
    </w:p>
    <w:bookmarkEnd w:id="17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29 452,0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28 641,0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28 641,0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28 641,0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29 556,1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27 341,0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27 120,0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906,1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-104,1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104,1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34-қосымша</w:t>
            </w:r>
          </w:p>
        </w:tc>
      </w:tr>
    </w:tbl>
    <w:bookmarkStart w:name="z303" w:id="1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Молодежный ауылдық округінің 2023 жылға арналған бюджетi</w:t>
      </w:r>
    </w:p>
    <w:bookmarkEnd w:id="1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2 822,0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20 844,0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24 099,2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20 895,2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20 895,2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20 895,2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20 263,0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632,2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1 581,0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1 623,0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51,2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26 шілдедегі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41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Арқалық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қалалық мәслихатының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2022 жылғы 28 желтоқсандағы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187 шешіміне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37-қосымша</w:t>
            </w:r>
          </w:p>
        </w:tc>
      </w:tr>
    </w:tbl>
    <w:bookmarkStart w:name="z314" w:id="1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Арқалық қаласы Родина ауылдық округінің 2023 жылға арналған бюджетi</w:t>
      </w:r>
    </w:p>
    <w:bookmarkEnd w:id="17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І. Кiрiстер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512 703,3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5 848,0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4 737,0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Тауарларға, жұмыстарға және көрсетілетін қызметтерге салынатын iшкi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506 823,3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506 823,3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506 823,3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әкiмшісі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513 416,3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мемлекеттiк көрсетілетін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39 112,0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38 468,0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49 613,0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49 079,0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6 841,0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2 476,0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4 365,0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417 850,3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417 850,3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417 850,3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 бойынша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417 850,3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IІІ.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VI.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713,0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