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e8741c" w14:textId="be8741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Ертіс аудандық мәслихатының 2022 жылғы 21 желтоқсандағы № 105-26-7 "2023 – 2025 жылдарға арналған Ертіс аудандық бюджеті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Ертіс аудандық мәслихатының 2023 жылғы 21 сәуірдегі № 5-2-8 шешімі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Ертіс аудандық мәслихаты ШЕШТІ: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Ертіс аудандық мәслихатының "2023 – 2025 жылдарға арналған Ертіс аудандық бюджеті туралы" 2022 жылғы 21 желтоқсандағы № 105-26-7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енгізілсін: 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 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"1. 2023 – 2025 жылдарға арналған аудандық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2023 жылға арналған келесі көлемдерде бекітілсін: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4612157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1076159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16392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6035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3513571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4690177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14128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41564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27436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нөлге тең;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-92148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92148 мың теңге.";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4-тармағы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редакцияда жазылсын: 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"4. 2023 жылға арналған аудандық бюджетінде Ертіс ауданының ауылдар және ауылдық округтерінің бюджеттеріне берілетін нысаналы ағымдағы трансферттер келесі мөлшерлерде ескерілсін: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114777 мың теңге – "Ауыл – Ел бесігі" жобасы шеңберінде ауылдық елді мекендердегі әлеуметтік және инженерлік инфрақұрылым бойынша іс-шараларды іске асыруға";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500 мың теңге – елді мекендердегі көшелерді жарықтандыруға;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79510 мың теңге - ауылдық елді мекендерді абаттандыру бойынша іс - шаралар өткізуге;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30130 мың теңге – елді мекендер көшелерінің автомобиль жолдарын күрделі және орташа жөндеуге;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3000 мың теңге – мемлекеттік органдардың күрделі шығыстарына;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2757 мың теңге – мемлекеттік органдардың ағымдағы шығыстарына;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3777 мың теңге – елді мекендерді сумен жабдықтауды ұйымдастыруға."; 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2023 жылғы 1 қаңтардан бастап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Ертіс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Шингисов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Ертіс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 сәуірдегі № 5-2-8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Ертіс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2022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105-26-7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Ертіс аудандық бюджеті (өзгерістермен)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4612157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1076159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572976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545268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363677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363677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19314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3513571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3513476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3513476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бағдарламалардың әкімшісі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Бағдарлама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4690177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735030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212860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173142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165031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136563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136563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бюджетін орындау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63458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меншікке мүлікті сатып 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Жоспарлау және статистикалық қызмет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бюджеттік жоспарлау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342732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ауыл шаруашылығы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51111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51111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экономиканың нақты секторы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291621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шаруашылығы, жолаушылар көлігі, автомобиль жолдары, құрылыс, сәулет және қала құрылыс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60827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228694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996039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59590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59590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атаулы әлеуметтік көмек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59490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Атаулы мемлекеттік әлеуметтік көмек алушылар болып табылатын жеке тұлғаларды телевизиялық абоненттiк жалғамалармен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618820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618820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Жұмыспен қамту бағдарламасы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363698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12956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70605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105790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Оңалтудың жеке бағдарламасына сәйкес мұқтаж мүгедектігі бар адамдарды протездік-ортопедиялық көмек, сурдотехникалық құралдар, тифлотехникалық құралдар, санаторий-курорттық емделу, мiндеттi гигиеналық құралдармен қамтамасыз ету, арнаулы жүрiп-тұру құралдары, қозғалуға қиындығы бар бірінші топтағы мүгедектігі бар адамдарға жеке көмекшінің және есту бойынша мүгедектігі бар адамдарға қолмен көрсететiн тіл маманының қызметтері мен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Жұмыспен қамту орталықтарының қызметін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317629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317629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14151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емес ұйымдарда мемлекеттік әлеуметтік тапсырысты орналастыру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13823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 күшінің ұтқырлығын арттыру үшін адамдардың ерікті түрде қоныс аударуына жәрдемдесу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Біліктілік жүйесін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655319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экономиканың нақты секторы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тұрғын үй қорын сақтауды ұйымдастыру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үйін жобалау және (немесе) салу, реконструкциялау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636319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экономиканың нақты секторы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636319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30176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сумен жабдықтау және су бұру жүйелерін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606143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экономиканың нақты секторы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528751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259257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дене шынықтыру және спорт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259257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259257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56625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дене шынықтыру және спорт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экономиканың нақты секторы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43391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Cпорт объектілерін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43391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кеңiстiк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114389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ішкі саясат және тілдерді дамыту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30168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28581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дене шынықтыру және спорт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(қалалық) кiтапханалардың жұмыс iстеуi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ішкі саясат және тілдерді дамыту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Жергiлiктi деңгейде ақпарат, мемлекеттілікті нығайту және азаматтардың әлеуметтік оптимизімін қалыптастыру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29781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дене шынықтыру және спорт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37120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мәдениет,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 қатынастары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бюджеттік жоспарлау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Мамандарға әлеуметтік қолдау көрсету жөніндегі шараларды іске асыру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312962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282815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экономиканың нақты секторы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282815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62157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220658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коммуникациялар саласындағы өзге де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экономиканың нақты секторы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Кентiшiлiк (қалаiшiлiк), қала маңындағы ауданiшiлiк қоғамдық жолаушылар тасымалдарын ұйымдастыру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24897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888398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қызметтi қолдау және бәсекелестікті қорғау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866427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экономиканың нақты секторы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866427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2021 – 2025 жылдарға арналған кәсіпкерлікті дамыту жөніндегі ұлттық жоба шеңберінде индустриялық инфрақұрылымды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866427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21971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21971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жергілікті атқарушы органының резерві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21971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85905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85905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85905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85905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414243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414243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414243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414230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14128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41564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41564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41564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бюджеттік жоспарлау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41564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 әлеуметтік қолдау шараларын іске асыру үшін бюджеттік кредиттер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41564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-92148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92148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