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f7713f" w14:textId="5f771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2025-2027 жылдарға арналған Ақкөл ауданы Азат ауылының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Ақкөл аудандық мәслихатының 2024 жылғы 25 желтоқсандағы № С 34-9 шешімі.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кодексiнiң 9-1-бабының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жергiлiктi мемлекеттiк басқару және өзiн-өзi басқару туралы" Қазақстан Республикасының Заңының 6-бабы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Ақкөл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2025-2027 жылдарға арналған Ақкөл ауданының Азат ауылының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2025 жылға келесі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28 714,1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7 764,4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417,6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20 532,1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29 404,3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 беру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бюджеттің тапшылығы (профициті) – -690,2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тапшылығын қаржыландыру (профицитті пайдалану) – 690,2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Ақмола облысы Ақкөл аудандық мәслихатының 02.12.2025 </w:t>
      </w:r>
      <w:r>
        <w:rPr>
          <w:rFonts w:ascii="Times New Roman"/>
          <w:b w:val="false"/>
          <w:i w:val="false"/>
          <w:color w:val="ff0000"/>
          <w:sz w:val="28"/>
        </w:rPr>
        <w:t>№ С 50-9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2025-2027 жылдарға арналған Азат ауылының бюджетінде аудандық бюджеттен субвенциялар қарастырылғаны ескерілсін: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2025 жылы – 18 824,0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жылы – 18 713,0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2027 жылы – 18 755,0 мың теңге.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шешiм 2025 жылғы 1 қаңтардан бастап қолданысқа енгiзiледi.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Ақкөл аудандық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С.Абаханов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34-9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Азат ауылының бюджеті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Ақмола облысы Ақкөл аудандық мәслихатының 02.12.2025 </w:t>
      </w:r>
      <w:r>
        <w:rPr>
          <w:rFonts w:ascii="Times New Roman"/>
          <w:b w:val="false"/>
          <w:i w:val="false"/>
          <w:color w:val="ff0000"/>
          <w:sz w:val="28"/>
        </w:rPr>
        <w:t>№ С 50-9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28 714,1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7 764,4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5 542,9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20 532,1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20 532,1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20 532,1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29 404,3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25 405,1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25 405,1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25 405,1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Таза бюджеттiк кредит беру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Қаржы активтерiмен жасалатын операциялар бойынша сальдо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Бюджеттің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-690,2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Бюджеттің тапшылығын қаржыландыру (профицитті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34-9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Азат ауылының бюджеті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 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көрсетілетін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18 713,0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бағдарламалардың әкімшісі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Таза бюджеттiк кредит беру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Қаржы активтерiмен жасалатын операциялар бойынша сальдо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Бюджеттің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Бюджеттің тапшылығын қаржыландыру (профицитті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34-9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Азат ауылының бюджеті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 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көрсетілетін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18 755,0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Таза бюджеттiк кредит беру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Қаржы активтерiмен жасалатын операциялар бойынша сальдо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Бюджеттің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Бюджеттің тапшылығын қаржыландыру (профицитті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Ақкөл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34-9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облыстық бюджеттен аудандық маңызы бар қала, ауыл, ауылдық округ бюджеттерiне нысаналы трансферттер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Шешім 4-қосымшамен толықтырылды - Ақмола облысы Ақкөл аудандық мәслихатының 28.08.2025 </w:t>
      </w:r>
      <w:r>
        <w:rPr>
          <w:rFonts w:ascii="Times New Roman"/>
          <w:b w:val="false"/>
          <w:i w:val="false"/>
          <w:color w:val="ff0000"/>
          <w:sz w:val="28"/>
        </w:rPr>
        <w:t>№ С 44-4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1 708,1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Ағымдағынысаналытрансферттер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1 708,1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iшiнде 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Азат ауылы әкімінің аппараты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1 708,1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ағымдағы шығыстарына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1 708,1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