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3dfaa6" w14:textId="53dfaa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Бесқарағай аудандық мәслихатының 2023 жылғы 28 желтоқсандағы № 12/6-VІII "2024-2026 жылдарға арналған Долон ауылдық округінің бюджеті туралы"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Абай облысы Бесқарағай аудандық мәслихатының 2024 жылғы 30 қыркүйектегі № 21/4-VIII шешімі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>
      Бесқарағай аудандық мәслихаты ШЕШТІ: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Бесқарағай аудандық мәслихатының "2024-2026 жылдарға арналған Долон ауылдық округінің бюджеті туралы" 2023 жылғы 28 желтоқсандағы № 12/6-VІІІ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2024-2026 жылдарға арналған Долон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2024 жылға келесі көлемдерде бекітілсін: 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94389,6 мың теңге, соның ішінде: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салықтық түсімдер – 3200,0 мың теңге; 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салықтық емес түсімдер – 0,0 мың теңге; 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0,0 мың теңге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трансферттер түсімі – 91189,6 мың теңге; 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шығындар – 96194,9 мың теңге; 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таза бюджеттік кредиттеу – 0,0 мың теңге, соның ішінде: 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бюджеттік кредиттер – 0,0 мың теңге; 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бюджеттік кредиттерді өтеу – 0,0 мың теңге; 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- 0,0 мың теңге, соның ішінде: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қаржы активтерін сатып алу – 0,0 мың теңге; 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мемлекеттің қаржы активтерін сатудан түсетін түсімдер – 0,0 мың теңге; 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-1805,3 мың теңге;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- 305,3 мың теңге, соның ішінде: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қарыздар түсімі – 0,0 мың теңге; 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қарыздарды өтеу – 0,0 мың теңге; 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1805,3 мың теңге.";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1- 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2024 жылғы 1 қаңтардан бастап қолданысқа енгізіледі.</w:t>
      </w:r>
    </w:p>
    <w:bookmarkEnd w:id="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Бесқарағай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Абылгазинова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Бесқарағай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30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21/4-VIІI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Бесқарағай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28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12/6-VIІI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 қосымша</w:t>
            </w:r>
          </w:p>
        </w:tc>
      </w:tr>
    </w:tbl>
    <w:bookmarkStart w:name="z30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2024 жылға арналған Долон ауылдық округінің бюджеті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кірістер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94389,6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91189,6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91189,6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91189,6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1805,3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1805,3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1805,3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 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Кіші функция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Бюджеттік бағдарламалардың әкімшісі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Бағдарлама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96194,9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60112,4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60112,4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60112,4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45112,4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Күрделі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 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28377,2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26027,2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26027,2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20027,2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IV. Қаржы активтерімен операциялар бойынша сальдо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Мемлекеттің қаржы активтерін сатудан түсетін түсімдер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V. Бюджет тапшылығы (профициті)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-1805,3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1805,3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 аппаратының жоғары тұрған бюджет алдындағы борышын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