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b198cf" w14:textId="eb198c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2025-2027 жылдарға арналған Көкпекті ауылдық округінің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Көкпекті аудандық мәслихатының 2024 жылғы 27 желтоқсандағы № 23-4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 2025 бастап қолданысқа енгізіледі.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73-1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75 - 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1- 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сәйкес, Көкпекті аудандық мәслихаты ШЕШТІ: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2025-2027 жылдарға арналған Көкпекті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кірістер – 742 259,4 мың теңге: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түсімдер – 85 606,2 мың теңге;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5 693,8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650 959,4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787 813,7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0,0 мың теңге;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бюджет тапшылығы (профициті) – - 45 554,3 мың теңге;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45 554,3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45 554,3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Абай облысы Көкпекті аудандық мәслихатының 02.12.2025 </w:t>
      </w:r>
      <w:r>
        <w:rPr>
          <w:rFonts w:ascii="Times New Roman"/>
          <w:b w:val="false"/>
          <w:i w:val="false"/>
          <w:color w:val="000000"/>
          <w:sz w:val="28"/>
        </w:rPr>
        <w:t>№ 35-3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2025 жылға ауылдық округ бюджетінде облыстық бюджеттен ағымдағы нысаналы трансферттер ескерілсін.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5-қосымшаға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2025 жылға ауылдық округ бюджетінде республикалық бюджеттен ағымдағы нысаналы трансферттер ескерілсін.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6-қосымшаға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2025 жылға ауылдық округ бюджетінде аудандық бюджеттен ауылдық елді мекендерді абаттандыруға берілетін ағымдағы нысаналы трансферттер ескерілсін.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7-қосымшаға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2025 жылға арналған ауылдық округ бюджетінің ағымдағы бюджеттік бағдарламаларының тізбесі бекітілсін.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Осы шешім 2025 жылғы 1 қаңтардан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Көкпекті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Сарманов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Көкпекті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Көкпекті ауылдық округінің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Абай облысы Көкпекті аудандық мәслихатының 02.12.2025 </w:t>
      </w:r>
      <w:r>
        <w:rPr>
          <w:rFonts w:ascii="Times New Roman"/>
          <w:b w:val="false"/>
          <w:i w:val="false"/>
          <w:color w:val="ff0000"/>
          <w:sz w:val="28"/>
        </w:rPr>
        <w:t>№ 35-3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742 259,4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85 606,2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39 075,8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39 075,8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37 411,6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1 346,4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25 235,1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10 230,1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9 118,8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8 902,8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5 693,8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5 693,8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5 693,8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650 959,4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650 959,4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650 959,4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787 813,7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207 209,2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207 209,2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207 209,2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142 109,2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526 637,3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8 928,6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8 928,6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8 928,6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514 843,7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514 843,7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50 594,3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440 849 ,4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53 967,2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53 967,2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53 967,2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53 967,2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-45 554,3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45 554,3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45 554,3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45 554,3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45 554,3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Көкпекті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Көкпекті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190 000,0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63 560,0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25 410,0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6 650,0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125 890,0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125 890,0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125 890,0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Көкпекті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Көкпекті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195 460,0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65 620,0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26 470,0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129 290,0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129 290,0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129 290,0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195 460,0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83 460,0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83 460,0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83 460,0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83 460,0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Көкпекті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облыстық бюджеттен берілетін ағымдағы нысаналы трансферттер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Абай облысы Көкпекті аудандық мәслихатының 02.12.2025 </w:t>
      </w:r>
      <w:r>
        <w:rPr>
          <w:rFonts w:ascii="Times New Roman"/>
          <w:b w:val="false"/>
          <w:i w:val="false"/>
          <w:color w:val="ff0000"/>
          <w:sz w:val="28"/>
        </w:rPr>
        <w:t>№ 35-3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сала қызметкерлері үшін жұмыс берушінің қосымша міндетті зейнетақы жарналарын сақтау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ауылында (орталық алаң ауданы) кешенді балалар алаңының орнату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44 578,0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ауылындағы арка орнату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67 254,0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ауылында балалар алаңын орнату (көпбалалы отбасыларға арналған 66 жаңа пәтер ауданы)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8 960,0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ауылындағы субұрқақты ағымдағы жөндеу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29 905,0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ауылындағы "Көкпекті" өзенінің арнасын тазарту жұмыстары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ауылының көшелеріне жарықтандыру орнату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161 647,0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Көкпекті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республикалық бюджеттен берілетін ағымдағы нысаналы трансферттер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қызметшілердің жекелеген санаттарының мемлекеттік бюджеттің есебінен ұсталатын ұйымдар қызметшілерінің жалақысын арттыруға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Көкпекті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аудандық бюджеттен берілетін ағымдағы нысаналы трансферттер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6-қосымша жаңа редакцияда - Абай облысы Көкпекті аудандық мәслихатының 02.12.2025 </w:t>
      </w:r>
      <w:r>
        <w:rPr>
          <w:rFonts w:ascii="Times New Roman"/>
          <w:b w:val="false"/>
          <w:i w:val="false"/>
          <w:color w:val="ff0000"/>
          <w:sz w:val="28"/>
        </w:rPr>
        <w:t>№ 35-3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 абаттандыруға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140 273,1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Көкпекті, Шәріптоғай, Ажа ауылдарының көше жарығын ағымдағы жөндеуге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2 826,3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округінің құқықбелгілейтін құжатарын ресімдеуге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округінің балансына беруге байланысты резиденцияның ғимаратын жөндеуге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8 928,6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округтің жолдарын күтіп ұстауға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5 967,2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Ұңғымаларды бұрғылау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2 865,0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Музыкалық аппаратурамен және жарық жабдықтарымен жылжымалы сахнаны жалға алу бойынша қызметтер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11 200,0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Абайдың 180 жылдығын мерекелеуге жұмсалған шығындар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8 220,0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Туысы жоқ адамдарды жерлеу және жерлеу орындарын ұстау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қызметтер (су)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тұрмыстық қалдықтарды шығару жөніндегі қызметтерге ақы төлеуге.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7 200,0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Полигонды бұрғылау қызметтерін төлеуге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Бейнебақылау жүйелерін орнату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8 212,0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Кентішілік жолдардың аумағын суаруға және жинауға, Көкпекті ауылының ішіндегі шөп шабуға.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ауылының кіреберіс аркасын бөлшектеуге-монтаждауға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Тұрмыстық қатты қалдықтарды жинауға арналған қоқыс контейнерлерін дайындау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Шәріптоғай ауылындағы клуб ғимаратын бояу жұмыстарын жүргізуге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Заречное ауданында балалар-спорт алаңының сметасын дайындауға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ауылындағы кентішілік автомобиль жолдарының шұңқырларын жөндеуге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Кентішілік көпірлерде сүйеніш қоршаулар орнату бойынша жұмыстарды орындауға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көше дәретханаларын дайындау, жеткізу және орнату бойынша жұмыстарды орындауға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Жылыту жүйесін (өрт сөндіру бөлімін) ағымдағы жөндеуге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15 627,3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энергиясы жүйесін (өрт сөндіру бөлімін) ағымдағы жөндеуге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15 543,9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бойынша Көкпекті ауылына еріген судың кедергісіз өтуі үшін су өткізу құбырларын қосымша орнатуға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тоғанының шығысында Төлеубаев көшесі бойынша Көкпекті ауылына еріген судың кедергісіз өтуі үшін су өткізгіш құбырларды қосымша орнатуға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"Көкпекті-Ұзынбұлақ" жергілікті маңызы бар автомобиль жолының 8 км жол төсемінің шайылып кетуіне жол бермеу үшін су өткізу құбырларын орнату жөніндегі қызметтерге ақы төлеуге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Кокпекты ауылында ағымдағы жөндеу жұмыстарын (жолдарды 12 км асфальттау) есептеу жұмыстарын жасау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1 650,0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Жолдарды қыстық күту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 жарығының электрэнергиясы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ауылындағы бағдаршам нысандарын ағымдағы жөндеу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2 160,0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Ажа ауылының су тасқыны кезеңінде төтенше жағдайларды болдырмауға арналған іс-шара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Мерибаева Г.Т. еңбек өтілі протоколына сәйкес жалақыны қайта есептеу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Ғимараттың электр энергиясы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 соңына дейін су жеткізу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 бар құрылыстарды сатып алу (демалыс және ойын-сауық аймағы)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65 100,0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368 351,4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Көкпекті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бюджеттік бағдарламалар тізбесі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түсетiн трансферттер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