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fd66baf" w14:textId="fd66baf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Жаңаарқа аудандық мәслихатының 2023 жылғы 22 желтоқсандағы № 12/80 "2024-2026 жылдарға арналған аудандық бюджет туралы" шешіміне өзгерістер енгізу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Ұлытау облысы Жаңаарқа аудандық мәслихатының 2024 жылғы 25 шілдедегі № 17/125 шешімі</w:t>
      </w:r>
    </w:p>
    <w:p>
      <w:pPr>
        <w:spacing w:after="0"/>
        <w:ind w:left="0"/>
        <w:jc w:val="both"/>
      </w:pPr>
      <w:bookmarkStart w:name="z4" w:id="0"/>
      <w:r>
        <w:rPr>
          <w:rFonts w:ascii="Times New Roman"/>
          <w:b w:val="false"/>
          <w:i w:val="false"/>
          <w:color w:val="000000"/>
          <w:sz w:val="28"/>
        </w:rPr>
        <w:t>
      ШЕШІМ ҚАБЫЛДАДЫ:</w:t>
      </w:r>
    </w:p>
    <w:bookmarkEnd w:id="0"/>
    <w:bookmarkStart w:name="z5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Жаңаарқа аудандық мәслихатының "2024-2026 жылдарға арналған аудандық бюджет туралы" 2023 жылғы 22 желтоқсандағы №12/80 (Нормативтік құқықтық актілерді мемлекеттік тіркеу тізілімінде №191171 болып тіркелген) </w:t>
      </w:r>
      <w:r>
        <w:rPr>
          <w:rFonts w:ascii="Times New Roman"/>
          <w:b w:val="false"/>
          <w:i w:val="false"/>
          <w:color w:val="000000"/>
          <w:sz w:val="28"/>
        </w:rPr>
        <w:t>шешіміне</w:t>
      </w:r>
      <w:r>
        <w:rPr>
          <w:rFonts w:ascii="Times New Roman"/>
          <w:b w:val="false"/>
          <w:i w:val="false"/>
          <w:color w:val="000000"/>
          <w:sz w:val="28"/>
        </w:rPr>
        <w:t xml:space="preserve"> келесідей өзгерістер енгізілсін:</w:t>
      </w:r>
    </w:p>
    <w:bookmarkEnd w:id="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1 тармақ</w:t>
      </w:r>
      <w:r>
        <w:rPr>
          <w:rFonts w:ascii="Times New Roman"/>
          <w:b w:val="false"/>
          <w:i w:val="false"/>
          <w:color w:val="000000"/>
          <w:sz w:val="28"/>
        </w:rPr>
        <w:t xml:space="preserve"> жаңа редакцияда жазылсын:</w:t>
      </w:r>
    </w:p>
    <w:bookmarkStart w:name="z7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"1. 2024-2026 жылдарға арналған аудандық бюджет тиісінше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 және </w:t>
      </w:r>
      <w:r>
        <w:rPr>
          <w:rFonts w:ascii="Times New Roman"/>
          <w:b w:val="false"/>
          <w:i w:val="false"/>
          <w:color w:val="000000"/>
          <w:sz w:val="28"/>
        </w:rPr>
        <w:t>3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оның ішінде 2024 жылға келесі көлемдерде бекітілсін:</w:t>
      </w:r>
    </w:p>
    <w:bookmarkEnd w:id="2"/>
    <w:bookmarkStart w:name="z8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кірістер – 9 391 508 мың теңге, оның ішінде:</w:t>
      </w:r>
    </w:p>
    <w:bookmarkEnd w:id="3"/>
    <w:bookmarkStart w:name="z9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түсімдер – 3 418 004 мың теңге;</w:t>
      </w:r>
    </w:p>
    <w:bookmarkEnd w:id="4"/>
    <w:bookmarkStart w:name="z10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салықтық емес түсімдер – 153 252 мың теңге;</w:t>
      </w:r>
    </w:p>
    <w:bookmarkEnd w:id="5"/>
    <w:bookmarkStart w:name="z11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негізгі капиталды сатуда түсетін түсімдер – 14 764 мың теңге;</w:t>
      </w:r>
    </w:p>
    <w:bookmarkEnd w:id="6"/>
    <w:bookmarkStart w:name="z12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трансферттердің түсімдері – 5 805 488 мың теңге;</w:t>
      </w:r>
    </w:p>
    <w:bookmarkEnd w:id="7"/>
    <w:bookmarkStart w:name="z13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шығындар – 12 299 217 мың теңге;</w:t>
      </w:r>
    </w:p>
    <w:bookmarkEnd w:id="8"/>
    <w:bookmarkStart w:name="z14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таза бюджеттік кредиттеу – 158 118 мың теңге, оның ішінде:</w:t>
      </w:r>
    </w:p>
    <w:bookmarkEnd w:id="9"/>
    <w:bookmarkStart w:name="z15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 – 221 520 мың теңге;</w:t>
      </w:r>
    </w:p>
    <w:bookmarkEnd w:id="10"/>
    <w:bookmarkStart w:name="z16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бюджеттік кредиттерді өтеу – 63 402 мың теңге;</w:t>
      </w:r>
    </w:p>
    <w:bookmarkEnd w:id="11"/>
    <w:bookmarkStart w:name="z17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қаржы активтерімен операциялар бойынша сальдо – 0 мың теңге, оның ішінде:</w:t>
      </w:r>
    </w:p>
    <w:bookmarkEnd w:id="12"/>
    <w:bookmarkStart w:name="z18"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қаржы активтерін сатып алу – 0 мың теңге;</w:t>
      </w:r>
    </w:p>
    <w:bookmarkEnd w:id="13"/>
    <w:bookmarkStart w:name="z19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мемлекеттің қаржы активтерін сатудан түсетін түсімдер – 0 мың теңге;</w:t>
      </w:r>
    </w:p>
    <w:bookmarkEnd w:id="14"/>
    <w:bookmarkStart w:name="z20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бюджет тапшылығы (профициті) – - 3 065 827 мың теңге;</w:t>
      </w:r>
    </w:p>
    <w:bookmarkEnd w:id="15"/>
    <w:bookmarkStart w:name="z21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бюджет тапшылығын қаржыландыру (профицитін пайдалану) – 3 065 827 мың теңге, оның ішінде:</w:t>
      </w:r>
    </w:p>
    <w:bookmarkEnd w:id="16"/>
    <w:bookmarkStart w:name="z22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 түсімдері – 1 531 009 мың теңге;</w:t>
      </w:r>
    </w:p>
    <w:bookmarkEnd w:id="17"/>
    <w:bookmarkStart w:name="z23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қарыздарды өтеу – 63 403 мың теңге;</w:t>
      </w:r>
    </w:p>
    <w:bookmarkEnd w:id="18"/>
    <w:bookmarkStart w:name="z2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бюджет қаражатының пайдаланылатын қалдықтары – 1 598 221 мың теңге.";</w:t>
      </w:r>
    </w:p>
    <w:bookmarkEnd w:id="19"/>
    <w:bookmarkStart w:name="z25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көрсетілген шешімге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6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7 қосымшалар</w:t>
      </w:r>
      <w:r>
        <w:rPr>
          <w:rFonts w:ascii="Times New Roman"/>
          <w:b w:val="false"/>
          <w:i w:val="false"/>
          <w:color w:val="000000"/>
          <w:sz w:val="28"/>
        </w:rPr>
        <w:t xml:space="preserve"> осы шешімге </w:t>
      </w:r>
      <w:r>
        <w:rPr>
          <w:rFonts w:ascii="Times New Roman"/>
          <w:b w:val="false"/>
          <w:i w:val="false"/>
          <w:color w:val="000000"/>
          <w:sz w:val="28"/>
        </w:rPr>
        <w:t>1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2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3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4 қосымшаларға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 жаңа редакцияда мазмұндалсын.</w:t>
      </w:r>
    </w:p>
    <w:bookmarkEnd w:id="20"/>
    <w:bookmarkStart w:name="z26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Осы шешім 2024 жылдың 1 қаңтарынан бастап қолданысқа енгізіледі.</w:t>
      </w:r>
    </w:p>
    <w:bookmarkEnd w:id="21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Жаңаарқа аудандық мәслихат төрағасы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Ю.Бекқожин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Жаңаарқа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25 шілдедегі №17/125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Жаңаарқа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22 желтоқсандағы №12/80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1 қосымша</w:t>
            </w:r>
          </w:p>
        </w:tc>
      </w:tr>
    </w:tbl>
    <w:bookmarkStart w:name="z30" w:id="2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аудандық бюджет</w:t>
      </w:r>
    </w:p>
    <w:bookmarkEnd w:id="22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 I.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9391508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Салықтық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3418004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684382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Корпоративтік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159808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 табыс салығы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524574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496348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салық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496348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Меншiкке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2172413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Мүлiкке салынатын салықтар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2172413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Тауарларға, жұмыстарға және көрсетілетін қызметтерге салынатын iшкi салықтар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60179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Акциздер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Табиғи және басқа да ресурстарды пайдаланғаны үшiн түсетiн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48660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және кәсiби қызметтi жүргiзгенi үшiн алынатын алымдар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4967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Заңдық маңызы бар әрекеттерді жасағаны және (немесе) оған уәкілеттігі бар мемлекеттік органдар немесе лауазымды адамдар құжаттар бергені үшін алынатын міндетті төлемдер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баж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Салықтық емес түсiмдер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153252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меншіктен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140312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кәсіпорындардың таза кірісі бөлігінің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80917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меншігіндегі мүлікті жалға беруден түсетін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23042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кредиттер бойынша сыйақылар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36284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 меншігінен түсетін басқа да кірістер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қаржыландырылатын мемлекеттік мекемелер ұйымдастыратын мемлекеттік сатып алуды өткізуден түсетін ақша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 да салықтық емес түсiмдер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12792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Негізгі капиталды сатудан түсетін түсімдер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14764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мекемелерге бекітілген мемлекеттік мүлікті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14187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Жердi және материалдық емес активтердi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Материалдық емес активтерді сату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577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Трансферттердің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5805488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 тұрған мемлекеттiк басқару органдарынан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қалалардың, ауылдардың, кенттердің, ауылдық округтардың бюджеттерінен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жоғары тұрған органдарынан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5805103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 түсетiн трансферттер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5805103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ІІ.Шығындар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12299217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1960810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311096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70102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мәслихатының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52441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17661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240994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қызметін қамтамасыз ету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237908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Қаржылық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442027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мемлекеттік активтер және сатып алу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442027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мемлекеттік активтер мен сатып алуды басқару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29965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Салық салу мақсатында мүлікті бағалауды жүргізу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Жекешелендіру, коммуналдық меншікті басқару, жекешелендіруден кейінгі қызмет және осыған байланысты дауларды реттеу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меншікке мүлікті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321170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30087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1207687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1109640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үй-коммуналдық шаруашылығы, жолаушылар көлігі және автомобиль жолдары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36357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69000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1004283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61234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экономикалық саясаттын қалыптастыру мен дамыту, мемлекеттік жоспарлау, бюджеттік атқару және коммуналдық меншігін басқару саласындағы мемлекеттік саясатты іске асыру жөніндегі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59496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Төменгі тұрған бюджеттерге берілетін нысаналы ағымдағы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438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органдардың объектілерін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кәсіпкерлік және өнеркәсіп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кәсіпкерлікті және өнеркәсіпті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27447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органның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Қорғаныс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22633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Әскери мұқтаждар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Жалпыға бірдей әскери міндетті атқару шеңберіндегі іс-шаралар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Төтенше жағдайлар жөнiндегi жұмыстарды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әкімінің аппараты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12597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ауқымындағы төтенше жағдайлардың алдын алу және оларды жою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2954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ауқымдағы дала өрттерінің, сондай-ақ мемлекеттік өртке қарсы қызмет органдары құрылмаған елдi мекендерде өрттердің алдын алу және оларды сөндіру жөніндегі іс-шаралар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9643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746928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қамсыздандыру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Мемлекеттік атаулы әлеуметтік көмек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510408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510408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Ауылдық жерлерде тұратын денсаулық сақтау, білім беру, әлеуметтік қамтамасыз ету, мәдениет, спорт және ветеринар мамандарына отын сатып алуға Қазақстан Республикасының заңнамасына сәйкес әлеуметтік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64890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үйге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1995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өкілетті органдардың шешімі бойынша мұқтаж азаматтардың жекелеген топтарына әлеуметтік көмек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179295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Үйден тәрбиеленіп оқытылатын мүгедектігі бар балаларды материалдық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Мұқтаж азаматтарға үйде әлеуметтiк көмек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112708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Мүгедектігі бар адамды абилитациялаудың және оңалтудың жеке бағдарламасына сәйкес мұқтаж мүгедектігі бар адамдарды протездік-ортопедиялық көмекпен, сурдотехникалық және тифлотехникалық құралдармен, мiндеттi гигиеналық құралдармен, арнаулы жүріп-тұру құралдарымен қамтамасыз ету, сондай-ақ санаторий-курорттық емдеу,жеке көмекшінің және ымдау тілі маманының қызметтерімен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148086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Әлеуметтiк көмек және әлеуметтiк қамтамасыз ету салаларындағы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171520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жұмыспен қамту және әлеуметтік бағдарламалар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171520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халық үшін әлеуметтік бағдарламаларды жұмыспен қамтуды қамтамасыз етуді іске асыру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39734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Жәрдемақыларды және басқа да әлеуметтік төлемдерді есептеу, төлеу мен жеткізу бойынша қызметтерге ақы төлеу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мүгедектігі бар адамдардың құқықтарын қамтамасыз етуге және өмір сүру сапасын жақсарту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95522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Үкіметтік емес ұйымдарда мемлекеттік әлеуметтік тапсырысты орналастыру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28764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Әлеуметтік көмек ретінде тұрғын үй сертификаттарын беру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3856864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2858891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тұрғын үй қорын сақтауды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30913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2807424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үйін жобалау және (немесе) салу, реконструкциялау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563513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үйлерін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1854520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тұрғын үй инспекциясы бөлімі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тұрғын үй қоры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20554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997973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997973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Сумен жабдықтау және су бұру жүйесінің жұмыс істеуі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238519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коммуналдық меншігіндегі жылу жүйелерін қолдануды ұйымдастыру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249857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сумен жабдықтау және су бұру жүйелерін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509597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Елді-мекендерді көркейту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Елдi мекендердегі көшелердi жарықтандыру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1059037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416242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Мәдени-демалыс жұмысын қолдау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407241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объектілерін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Спорт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178570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дене шынықтыру және спорт бөлімі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178570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дене шынықтыру және спорт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45975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Ұлттық және бұқаралық спорт түрлерін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96200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(облыстық маңызы бар қалалық) деңгейде спорттық жарыстар өткiзу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Әртүрлi спорт түрлерi бойынша аудан (облыстық маңызы бар қала) құрама командаларының мүшелерiн дайындау және олардың облыстық спорт жарыстарына қатысуы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4277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28224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кеңiстiк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308786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266436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(қалалық) кiтапханалардың жұмыс iстеуi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266436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ақпараттық саясат жүргізу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28000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Байланыс желілерін салу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кеңiстiктi ұйымдастыру жөнiндегi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155439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мәдениет және тілдерді дамыту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75966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тілдерді және мәдениетті дамыту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23905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Ведомстволық бағыныстағы мемлекеттік мекемелер мен ұйымдардың күрделі шығыстары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52061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ішкі саясат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79473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ақпарат, мемлекеттілікті нығайту және азаматтардың әлеуметтік сенімділігін қалыптастыру саласында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27237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Жастар саясаты саласында іс-шараларды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52236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кешенi және жер қойнауын пайдалану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1033300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кешені және жер қойнауын пайдалану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1033300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1033300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 тасымалдау жүйесін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1033300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107476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ауыл шаруашылығы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ауыл шаруашылығы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35410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жер қатынастары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 (облыстық маңызы бар қала) аумағында жер қатынастарын реттеу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26911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Мамандарға әлеуметтік қолдау көрсету жөніндегі шараларды іске асыру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45155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Өнеркәсіп, 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Сәулет, қала құрылысы және құрылыс қызметі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46744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құрылыс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26730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сәулет және қала құрылысы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деңгейде сәулет және қала құрылысы саласындағы мемлекеттік саясатты іске асыру жөніндегі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20014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Көлiк және коммуникация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көлiгi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Автомобиль жолдарының жұмыс істеуін қамтамасыз 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40000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1617005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қызметтi қолдау және бәсекелестікті қорғау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субъектілерін мемлекеттік қолдау шаралары шеңберінде индустриялық инфрақұрылымды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1345686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932063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932063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Ауданның (облыстық маңызы бар қаланың) жергілікті атқарушы органының резерві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54800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358823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358823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Борышқа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органдардың облыстық бюджеттен қарыздар бойынша сыйақылар мен өзге де төлемдерді төлеу бойынша борышына қызмет көрсету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93821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1714599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1714599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1714599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Пайдаланылмаған (толық пайдаланылмаған) нысаналы трансферттерді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98463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Заңнаманы өзгертуге байланысты жоғары тұрған бюджеттің шығындарын өтеуге төменгі тұрған бюджеттен ағымдағы нысаналы трансферттер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481626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Субвенциялар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1134510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ІІІ. Таза бюджеттік кредиттеу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158118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221520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үйлерін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ерекше қорғалатын табиғи аумақтар, қоршаған ортаны және жануарлар дүниесін қорғау, жер қатынастары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221520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Ауыл, су, орман, балық шаруашылығы, қоршаған ортаны қорғау және жер қатынастары саласындағы басқа да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221520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221520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Мамандарды әлеуметтік қолдау шараларын іске асыру үшін бюджеттік кредиттер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221520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Бюджеттік кредиттерді өтеу 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63402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бюджеттен берілген бюджеттік кредиттерді өтеу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63402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ІV. Қаржы активтерімен операциялар бойынша сальдо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қаржы активтерін сатып 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мемлекеттің қаржы активтерін сатудан түсетін түсімдер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V. Бюджет тапшылығы (профициті)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-3065827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VІ. Бюджет тапшылығын қаржыландыру (профицитін пайдалану)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3065827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1531009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 түсімдері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1531009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ішкі қарыздар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1531009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 алу келісім-шарттары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1531009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Қарыздарды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экономика және қаржы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63403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атқарушы органның жоғары тұрған бюджет алдындағы борышын өтеу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63402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Жергілікті бюджеттен бөлінген пайдаланылмаған бюджеттік кредиттерді қайтару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460"/>
        <w:gridCol w:w="2460"/>
        <w:gridCol w:w="2460"/>
        <w:gridCol w:w="2460"/>
        <w:gridCol w:w="2460"/>
      </w:tblGrid>
      <w:tr>
        <w:trPr>
          <w:trHeight w:val="30" w:hRule="atLeast"/>
        </w:trPr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Санаты</w:t>
            </w:r>
          </w:p>
        </w:tc>
        <w:tc>
          <w:tcPr>
            <w:tcW w:w="246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сыныбы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 қаражатының пайдаланылатын қалдықтары</w:t>
            </w:r>
          </w:p>
        </w:tc>
        <w:tc>
          <w:tcPr>
            <w:tcW w:w="246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1598221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Жаңаарқа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25 шілдедегі №17/125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2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Жаңаарқа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22 желтоқсандағы №12/80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4 қосымша</w:t>
            </w:r>
          </w:p>
        </w:tc>
      </w:tr>
    </w:tbl>
    <w:bookmarkStart w:name="z33" w:id="2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бюджеттік инвестициялық жобалардың тізбесі</w:t>
      </w:r>
    </w:p>
    <w:bookmarkEnd w:id="23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2050"/>
        <w:gridCol w:w="2050"/>
        <w:gridCol w:w="2050"/>
        <w:gridCol w:w="2050"/>
        <w:gridCol w:w="2050"/>
        <w:gridCol w:w="2050"/>
      </w:tblGrid>
      <w:tr>
        <w:trPr>
          <w:trHeight w:val="30" w:hRule="atLeast"/>
        </w:trPr>
        <w:tc>
          <w:tcPr>
            <w:tcW w:w="0" w:type="auto"/>
            <w:gridSpan w:val="5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Функционалдық топ</w:t>
            </w:r>
          </w:p>
        </w:tc>
        <w:tc>
          <w:tcPr>
            <w:tcW w:w="2050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4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Кіші функция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3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бағдарламалардың әкiмшiсi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0" w:type="auto"/>
            <w:gridSpan w:val="2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Бағдарлама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Шығындар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4089923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Жалпы сипаттағы мемлекеттiк көрсетілетін қызметтер 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Жалпы сипаттағы өзге де мемлекеттiк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040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Мемлекеттік органдардың объектілерін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8566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үй-коммуналдық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1462501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Тұрғын үй шаруашылығы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952904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952904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үйін жобалау және (немесе) салу, реконструкциялау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389391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004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563513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шаруашылық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509597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509597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сумен жабдықтау және су бұру жүйелерін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509597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Мәдениет, спорт, туризм және ақпараттық кеңістiк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23351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саласындағы қызмет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011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Мәдениет объектілерін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9001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Ақпараттық кеңiстiк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075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Байланыс желілерін салу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14350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кешенi және жер қойнауын пайдалану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1033300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Отын-энергетика кешені және жер қойнауын пайдалану саласындағы өзге де қызметтер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1033300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1033300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036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 тасымалдау жүйесін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1033300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1562205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Кәсiпкерлiк қызметтi қолдау және бәсекелестікті қорғау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026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субъектілерін мемлекеттік қолдау шаралары шеңберінде индустриялық инфрақұрылымды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271319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Басқалар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1290886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458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тұрғын үй-коммуналдық шаруашылығы, жолаушылар көлігі және автомобиль жолдары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932063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064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932063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467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Ауданның (облыстық маңызы бар қаланың) құрылыс бөлімі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358823</w:t>
            </w:r>
          </w:p>
        </w:tc>
      </w:tr>
      <w:tr>
        <w:trPr>
          <w:trHeight w:val="30" w:hRule="atLeast"/>
        </w:trPr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079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</w:t>
            </w:r>
          </w:p>
        </w:tc>
        <w:tc>
          <w:tcPr>
            <w:tcW w:w="205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358823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Жаңаарқа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25 шілдедегі №17/125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3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Жаңаарқа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22 желтоқсандағы №12/80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6 қосымша</w:t>
            </w:r>
          </w:p>
        </w:tc>
      </w:tr>
    </w:tbl>
    <w:bookmarkStart w:name="z36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аудандық бюджеттен төменгі тұрған бюджеттерге берілетін нысаналы трансферттер</w:t>
      </w:r>
    </w:p>
    <w:bookmarkEnd w:id="24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Cома (мың теңге)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Барлығы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1034808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Жаңаарқа кенті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251723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Ақтау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115777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Ақтүбек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Айнабұлақ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Байдалы би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7881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Бидайық ауылдық округi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95627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М.Жұмажанов атындағы ауылдық округ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15917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Ералиев ауылдық округi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65417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Қараағаш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128219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Қызылжар кенті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135342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Сейфуллин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9124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Талдыбұлақ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4442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Түгіскен ауылдық округi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205255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Орынбай ауылдық округі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25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Жаңаарқа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2024 жылғы 25 шілдедегі №17/125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4 қосымша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Жаңаарқа аудандық мәслихатының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2023 жылғы 22 желтоқсандағы №12/80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шешіміне 7 қосымша</w:t>
            </w:r>
          </w:p>
        </w:tc>
      </w:tr>
    </w:tbl>
    <w:bookmarkStart w:name="z39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2024 жылға арналған ағымдағы нысаналы трансферттер, дамуға нысаналы трансферттер және бюджеттік кредиттер</w:t>
      </w:r>
    </w:p>
    <w:bookmarkEnd w:id="25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Атауы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Сома (мың теңге)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Қорытынды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5236725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Ағымдық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689483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республикалық бюджеттен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34898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Аудандардың (облыстық маңызы бар қалалардың) бюджеттеріне азаматтық қызметшілердің жекелеген санаттарының, мемлекеттік бюджет қаражаты есебінен ұсталатын ұйымдар қызметкерлерінің, қазыналық кәсіпорындар қызметкерлерінің жалақысын арттыруға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1838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Қазақстан Республикасында мүгедектігі бар адамдардың құқықтарын қамтамасыз етуге және өмір сүру сапасын жақсартуға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33060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654585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Аудандық маңызы бар автомобиль жолдарын (қала көшелерін) және елді мекендердің ішкі жолдарын күрделі, орташа және ағымдағы жөндеуге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654585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 ел бесігі" жобаларын іске асыруға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654585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Дамуға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3016233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республикалық бюджеттен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2688429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Елді мекендердегі сумен жабдықтау және су бұру жүйелерін дамытуға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112454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"Ауыл-Ел бесігі" жобасы шеңберінде ауылдық елді мекендердегі әлеуметтік және инженерлік инфрақұрылымдарды дамытуға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1190000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Инженерлік-коммуникациялық инфрақұрылымды жобалау, дамыту және (немесе) жайластыруға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385975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Газ тасымалдау жүйесін дамытуға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1000000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327804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Коммуналдық тұрғын үй қорының тұрғын үйін жобалау және (немесе) салу, реконструкциялауға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90555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Кәсіпкерлік субъектілерін мемлекеттік қолдау шаралары шеңберінде индустриялық инфрақұрылымды дамытуға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237249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Бюджеттік кредиттер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1531009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республикалық бюджеттен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221520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Мамандарды әлеуметтік қолдау шараларын іске асыру үшін бюджеттік кредиттер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221520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облыстық бюджеттен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1309489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11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Халықтың әлеуметтік осал топтары үшін коммуналдық тұрғын үй қорынан тұрғын үй сатып алуға берілетін бюджеттік кредиттер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1309489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o="urn:schemas-microsoft-com:office:office" xmlns:v="urn:schemas-microsoft-com:vml" xmlns:ns19="urn:schemas-microsoft-com:office:exce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