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0742f" w14:textId="070742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Ақсу ауданының 2025-2027 жылдарға арналған бюджеті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Жетісу облысы Ақсу аудандық мәслихатының 2024 жылғы 27 желтоқсандағы № 46-198 шешімі.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01.01.2025 бастап қолданысқа енгізіледі - осы шешімнің 6-тармағымен.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9-бабының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сәйкес, Ақсу аудандық мәслихаты ШЕШІМ ҚАБЫЛДАДЫ: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2025-2027 жылдарға арналған аудандық бюджет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-қосымшаларына сәйкес, оның ішінде 2025 жылға келесі көлемдерде бекітілсін: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9 786 814 мың теңге, оның ішінде: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434 531 мың теңге;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236 604 мың теңге;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47 000 мың теңге;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түсімдері 9 068 679 мың теңге;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11 153 653 мың теңге;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217 593 мың теңге, оның ішінде: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333 006 мың теңге;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115 413 мың теңге;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0 теңге, оның ішінде: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қаржылық активтерді сатып алу 0 теңге;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0 теңге;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(-) 1 584 432 мың теңге;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1 584 432 мың теңге, оның ішінде: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1 704 418 мың теңге;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129 144 мың теңге;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9 158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Жетісу облысы Ақсу аудандық мәслихатының 21.11.2025 </w:t>
      </w:r>
      <w:r>
        <w:rPr>
          <w:rFonts w:ascii="Times New Roman"/>
          <w:b w:val="false"/>
          <w:i w:val="false"/>
          <w:color w:val="000000"/>
          <w:sz w:val="28"/>
        </w:rPr>
        <w:t>№ 60-255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2025 жылға арналған аудандық бюджетте аудандық бюджеттен ауылдық округтердің бюджеттеріне берілетін бюджеттік субвенциялардың көлемдері 531 491 мың теңге сомасында көзделсін, оның ішінде: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Ақсу ауылдық округіне 36 619 мың теңге;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Арасан ауылдық округіне 31 081 мың теңге;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Сырттанов ауылдық округіне 30 037 мың теңге;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Егінсу ауылдық округіне 30 797 мың теңге;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Есеболатов ауылдық округіне 32 433 мың теңге;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Жаңалық ауылдық округіне 35 500 мың теңге;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Жансүгіров ауылдық округіне 25 498 мың теңге;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Қапал ауылдық округіне 27 552 мың теңге;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Қаракөз ауылдық округіне 35 492 мың теңге;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Қарасу ауылдық округіне 35 272 мың теңге;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Қарашілік ауылдық округіне 33 935 мың теңге;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Көшкентал ауылдық округіне 29 960 мың теңге;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Қызылағаш ауылдық округіне 28 386 мың теңге;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Матай ауылдық округіне 25 243 мың теңге;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Молалы ауылдық округіне 32 229 мың теңге;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Ойтоған ауылдық округіне 30 642 мың теңге;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Суықсай ауылдық округіне 30 815 мың теңге.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Ауданның жергілікті атқарушы органының 2025 жылға арналған резерві 18 845 мың теңге сомасында бекітілсін.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2025 жылға арналған аудандық бюджетте ауылдық округтердің бюджеттеріне жалпы сипаттағы мемлекеттiк қызметтеріне және тұрғын үй-коммуналдық шаруашылыққа берілетін 342 529 мың теңге сомасында ағымдағы нысаналы трансферттер көзделгені ескерілсін.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Көрсетілген трансферттерді ауылдық округтердің бюджеттеріне бөлу Ақсу ауданы әкімдігінің қаулысы негізінде айқындалады.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шешімнің орындалуын бақылау Ақсу аудандық мәслихатының "Бюджет, әлеуметтік-мәдениет саласы, жастар саясаты, заңдылық және құқық қорғау мәселелері жөніндегі" тұрақты комиссиясына жүктелсін.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Осы шешім 2025 жылғы 1 қаңтардан бастап қолданысқа енгізіледі.</w:t>
      </w:r>
    </w:p>
    <w:bookmarkEnd w:id="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Ақсу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Сүлейменов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Ақсу аудандық мәслихатының 2024 жылғы "27" желтоқсандағы № 46-198 шешіміне 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Жетісу облысы Ақсу аудандық мәслихатының 21.11.2025 </w:t>
      </w:r>
      <w:r>
        <w:rPr>
          <w:rFonts w:ascii="Times New Roman"/>
          <w:b w:val="false"/>
          <w:i w:val="false"/>
          <w:color w:val="ff0000"/>
          <w:sz w:val="28"/>
        </w:rPr>
        <w:t>№ 60-255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(01.01.2025 бастап қолданысқа енгізіледі) шешімімен.</w:t>
      </w:r>
    </w:p>
    <w:bookmarkStart w:name="z52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2025 жылға арналған аудандық бюджет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  <w:gridCol w:w="342"/>
      </w:tblGrid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 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9 786 814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Салықтық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434 531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82 200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82 200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283 080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243 000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40 080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25 749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1 174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үшiн түсетiн түсiмдер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4 575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43 502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43 502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236 604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12 970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12 355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223 634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223 634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47 000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33 000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9 068 679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жоғарғы тұрған органдарынан түсетін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9 068 679</w:t>
            </w:r>
          </w:p>
        </w:tc>
      </w:tr>
      <w:tr>
        <w:trPr>
          <w:trHeight w:val="30" w:hRule="atLeast"/>
        </w:trPr>
        <w:tc>
          <w:tcPr>
            <w:tcW w:w="34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түсетін трансферттер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9 068 679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II. Шығындар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11 153 653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1 050 823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476 034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425 207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287 515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90 102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шұғыл шығындарға арналған резерві есебінен іс-шаралар өткізу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38 565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570 392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56 923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56 635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513 469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86 849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шұғыл шығындарға арналған резерві есебінен іс-шаралар өткізу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420 810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100 386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54 786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49 183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көмек және әлеуметтiк қамсыздандыру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591 358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129 208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129 208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129 208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324 700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44 963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137 191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102 961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137 450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135 950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65 545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ретінде тұрғын үй сертификаттарын беру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3 809 783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3 303 741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3 297 561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1 006 734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алуға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1 680 827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Авариялық және ескiрген тұрғын үйлердi бұзу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Кондоминиум объектілеріне техникалық паспорттар дайындау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111 959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111 959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85 959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қалалардың) коммуналдық меншігіндегі жылу желілерін пайдалануды ұйымдастыру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елді мекендердегі сумен жабдықтау және су бұру жүйелерін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394 083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394 083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30 470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954 264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703 179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8 731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694 448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694 448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193 392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желілерін салу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192 215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175 141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137 473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69 534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69 534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69 534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45 292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43 827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676 241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676 241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676 241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676 241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2 677 704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дамыту саласындағы мемлекеттік саясатты іске асыру жөніндегі қызметтер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25 645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2 652 059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2 489 229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2 489 229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158 820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158 820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101 566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101 566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101 566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101 566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946 045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4 220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410 334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531 491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Таза бюджеттік кредиттеу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217 593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333 006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333 006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333 006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333 006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333 006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115 413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115 413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115 413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115 413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</w:t>
            </w:r>
          </w:p>
        </w:tc>
        <w:tc>
          <w:tcPr>
            <w:tcW w:w="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Қаржы активтерімен операциялар бойынша сальдо</w:t>
            </w:r>
          </w:p>
        </w:tc>
        <w:tc>
          <w:tcPr>
            <w:tcW w:w="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34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 (мың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-1 584 432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1 584 432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1 704 418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1 704 418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1 704 418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қаражаттарының пайдаланылатын қалдықтары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9 158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129 144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129 144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129 144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129 144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Ақсу аудандық мәслихатының 2024 жылғы "27" желтоқсандағы № 46-198 шешіміне 2-қосымша</w:t>
            </w:r>
          </w:p>
        </w:tc>
      </w:tr>
    </w:tbl>
    <w:bookmarkStart w:name="z6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аудандық бюджет</w:t>
      </w:r>
    </w:p>
    <w:bookmarkEnd w:id="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Санаты 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10 156 590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448 200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27 200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230 780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12 600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31 135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9 442 775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жоғарғы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9 442 775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9 442 775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6 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II. Шығындар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10 156 590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1 040 851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422 998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47 966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Мәслихаттар депутаттары қызметінің тиімділігін арттыру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373 369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233 369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612 240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46 715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565 525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45 525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92 382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49 055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көмек және әлеуметтiк қамсыздандыру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859 854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367 661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367 661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367 661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338 678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51 158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132 734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110 908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153 515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147 215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61 263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18 432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ретінде тұрғын үй сертификаттарын беру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1 971 000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алуға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елді мекендердегі сумен жабдықтау және су бұру жүйелерін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773 546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530 895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530 895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530 895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6 799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194 388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194 388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17 613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175382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41 464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123 629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48 629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811 275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811 275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811 275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811 275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3 192 810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дамыту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101 780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555 000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Ақсу аудандық мәслихатының 2024 жылғы "27" желтоқсандағы № 46-198 шешіміне 3-қосымша</w:t>
            </w:r>
          </w:p>
        </w:tc>
      </w:tr>
    </w:tbl>
    <w:bookmarkStart w:name="z6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аудандық бюджет</w:t>
      </w:r>
    </w:p>
    <w:bookmarkEnd w:id="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Ішкі сыныбы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10 687 662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Салықтық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457 753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87 533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87 533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Меншікке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Бірыңғай жер салығы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қызметтерге салынатын iшкi салықтар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27 970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ресурстарды пайдаланғаны үшiн түсетiн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және кәсіби қызметті жүргізгені үшін алынатын алымдар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5 220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44 250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231 340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12 850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218 300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218 300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35 800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Жерді сату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32 000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9 962 769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басқарудың жоғарғы тұрған органдарынан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9 962 769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түсетін трансферттер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9 962 769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Cомасы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кіші топ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әкімшісі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II. Шығындар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10 687 662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112 4080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429 388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48 721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Мәслихаттар депутаттары қызметінің тиімділігін арттыру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378 921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237 921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1 484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688 798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47 443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47 443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641 355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46 355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51 509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43 691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тәртіп, қауіпсіздік, құқықтық, сот, қылмыстық-атқару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Қоғамдық тәртіп және қауіпсіздік саласындағы басқа да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 жол қозғалысы қауiпсiздiгін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Әлеуметтiк көмек және әлеуметтiк қамсыздандыру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891 287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380 703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380 703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атаулы әлеуметтік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380 703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351 312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351 312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55 596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43 709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2 289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132 997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116 548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159 272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66 152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Әлеуметтік көмек ретінде тұрғын үй сертификаттарын беру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6 500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1 835 000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алуға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елді мекендердегі сумен жабдықтау және су бұру жүйелерін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шаруашылық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мекендердi абаттандыру және көгалдандыру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781 467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536 460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536 460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536 460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7 139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2 922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4 217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кеңістік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195 592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195 592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175 635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тiлдi және Қазақстан халқының басқа да тiлдерін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1 463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42 276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137 383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49 383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49 383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49 383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мен жер қатынастары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34 273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3 295 197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 дамыту саласындағы мемлекеттік саясатты іске асыру жөніндегі қызметтер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3 272 000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құрылыс, сәулет және қала құрылысы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107 950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107 950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107 950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107 950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600 000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