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a3107d" w14:textId="7a3107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Кербұлақ ауданының 2025-2027 жылдарға арналған бюджеті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Жетісу облысы Кербұлақ аудандық мәслихатының 2024 жылғы 23 желтоқсандағы № 21-168 шешімі.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ff0000"/>
          <w:sz w:val="28"/>
        </w:rPr>
        <w:t>
      Ескерту. 01.01.2025 бастап қолданысқа енгізіледі - осы шешімнің 5-тармағымен.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Бюджет кодексінің 9-бабының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жергілікті мемлекеттік басқару және өзін-өзі басқару туралы" Қазақстан Республикасы Заңының 6-бабының 1-тармағының </w:t>
      </w:r>
      <w:r>
        <w:rPr>
          <w:rFonts w:ascii="Times New Roman"/>
          <w:b w:val="false"/>
          <w:i w:val="false"/>
          <w:color w:val="000000"/>
          <w:sz w:val="28"/>
        </w:rPr>
        <w:t>1)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Кербұлақ аудандық мәслихаты ШЕШІМ ҚАБЫЛДАДЫ: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2025-2027 жылдарға арналған аудандық бюджет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-қосымшаларына сәйкес, оның ішінде 2025 жылға келесі көлемдерде бекітілсін: 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12 682 198 мың теңге, оның ішінде: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1 379 089 мың теңге;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44 544 мың теңге;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87 305 мың теңге;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11 171 260 мың теңге, оның ішінде: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нысаналы пайдаланылмаған (толық пайдаланылмаған) трансферттерді қайтару 174 мың теңге;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ағымдағы нысаналы трансферттер 5 510 410 мың теңге;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нысаналы даму трансферттер 1 831 710 мың теңге;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субвенциялар 3 828 966 мың теңге;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17 397 502 мың теңге;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130 540 мың теңге, оның ішінде: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230 022 мың теңге;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99 482 мың теңге;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0 теңге;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(-) 4 845 844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4 845 844 мың теңге.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3 465 719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628 349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2 008 474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– Жетісу облысы Кербұлақ аудандық мәслихатының 24.11.2025 </w:t>
      </w:r>
      <w:r>
        <w:rPr>
          <w:rFonts w:ascii="Times New Roman"/>
          <w:b w:val="false"/>
          <w:i w:val="false"/>
          <w:color w:val="000000"/>
          <w:sz w:val="28"/>
        </w:rPr>
        <w:t>№ 30-228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Ауданның жергілікті атқарушы органының 2025 жылға арналған резерві 23 557 мың теңге сомасында бекітілсін.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2025 жылға арналған аудандық бюджетте ауылдық округтердің бюджеттеріне аудандық бюджеттен берілетін бюджеттік субвенциялар көлемдері 411 402 мың теңге сомасында көзделсін, оның ішінде: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Алтынемел ауылдық округіне 32 298 мың теңге;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Жайнақ батыр ауылдық округіне 34 514 мың теңге;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Қоғалы ауылдық округіне 17 662 мың теңге;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Талдыбұлақ ауылдық округіне 22 985 мың теңге;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Шұбар ауылдық округіне 35 859 мың теңге;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Көксу ауылдық округіне 27 525 мың теңге;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Қарашоқы ауылдық округіне 38 764 мың теңге;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Шанханай ауылдық округіне 30 255 мың теңге;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Басши ауылдық округіне 36 276 мың теңге;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Қаспан ауылдық округіне 26 431 мың теңге;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Қызылжар ауылдық округіне 20 806 мың теңге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Сарыбұлақ ауылдық округіне 28 713 мың теңге;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Сарыбастау ауылдық округіне 30 820 мың теңге;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Жоламан ауылдық округіне 28 494 мың теңге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2025 жылға арналған аудандық бюджетте ауылдық округтердің бюджеттеріне берілетін ағымдағы нысаналы трансферттер көзделгені ескерілсін, оның ішінде: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елді мекендерді абаттандыру мен көгалдандыру және елді мекендердегі көшелерді жарықтандыру жөніндегі шараларды іске асыруға;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трансферттерді ауылдық округтердің бюджеттеріне бөлу Кербұлақ ауданы әкімдігінің қаулысы негізінде айқындалады. 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Осы шешім 2025 жылдың 1 қаңтарынан бастап қолданысқа енгізіледі. </w:t>
      </w:r>
    </w:p>
    <w:bookmarkEnd w:id="3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Кербұлақ аудандық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Қайрат Ботайұлы Бекиев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Кербұлақ аудандық мәслихатының 2024 жылғы 23 желтоқсандағы "Кербұлақ ауданының 2025-2027 жылдарға арналған бюджеті туралы" № 21-168 шешіміне 1-қосымша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– Жетісу облысы Кербұлақ аудандық мәслихатының 24.11.2025 </w:t>
      </w:r>
      <w:r>
        <w:rPr>
          <w:rFonts w:ascii="Times New Roman"/>
          <w:b w:val="false"/>
          <w:i w:val="false"/>
          <w:color w:val="ff0000"/>
          <w:sz w:val="28"/>
        </w:rPr>
        <w:t>№ 30-228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енгізіледі).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аудандық бюджет</w:t>
      </w:r>
    </w:p>
    <w:bookmarkEnd w:id="3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</w:tblGrid>
      <w:tr>
        <w:trPr>
          <w:trHeight w:val="30" w:hRule="atLeast"/>
        </w:trPr>
        <w:tc>
          <w:tcPr>
            <w:tcW w:w="0" w:type="auto"/>
            <w:gridSpan w:val="3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 Атауы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33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Ішкі сыныбы 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Кірістер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12 682 198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1 379 089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864 900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Корпоративтік табыс салығы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864 900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66 257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378 000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378 000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29 932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Акциздер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4 450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ресурстарды пайдалануы үшін түсетін түсімдер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19 000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6 482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40 000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баж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40 000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44 544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14 836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14 334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кредиттер бойынша сыйақылар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меншігіне жататын жер учаскелері бойынша сервитут үшін төлемақы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12 540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12 540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4 568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Мұнай секторы ұйымдарынан және Жәбірленушілерге өтемақы қорына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4 568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12 600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12 600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87 305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6 828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6 828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80 477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77 585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2 892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11 171 260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қалалардың, ауылдардың, кенттердің, ауылдық округтардың бюджеттерінен трансферттер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11 171 086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бюджеттен түсетiн трансферттер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11 171 086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 Атауы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17 397 502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1 718 893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1 111 538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49 152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49 152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1 062 386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қызметін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347 987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673 894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40 505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қызмет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мақсатында мүлікті бағалауды жүргізу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Жекешелендіру, коммуналдық меншікті басқару, жекешелендіруден кейінгі қызмет және осыған байланысты дауларды реттеу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өзге де мемлекеттік қызметер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602 402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98 486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97 258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және туризм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30 699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кәсіпкерлікті және туризмді дамыту саласындағы мемлекеттік саясатты іске асыру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30 041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473 217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71 671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67 366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334 180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73 197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 мұқтаждар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37 040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37 040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Жалпыға бірдей әскери міндетті атқару шеңберіндегі іс-шаралар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37 040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Төтенше жағдайлар жөнiндегi жұмыстарды ұйымдастыру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36 157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36 157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ауқымдағы дала өрттерінің, сондай-ақ мемлекеттік өртке қарсы қызмет органдары құрылмаған елді мекендерде өрттердің алдын алу және оларды сөндіру жөніндегі іс-шаралар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36 157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647 268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қамсыздандыру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113 031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113 031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атаулы әлеуметтік көмек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111 279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қорғау саласында үйде қызметтер көрсету жағдайында арнаулы әлеуметтік қызметтер көрсету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Әлеуметтiк көмек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367 233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367 233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43 135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үйге көмек көрсету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42 441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Үйден тәрбиеленіп оқытылатын мүгедектігі бар балаларды материалдық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үйде әлеуметтiк көмек көрсету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148 315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132 161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көмек және әлеуметтік қамтамасыз ету салаларындағы өзге де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167 004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164 401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55 230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Күш көрсету немесе күш көрсету қаупі салдарынан қиын жағдайларға тап болған тәуекелдер тобындағы адамдарға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80 623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Республикасында мүгедектігі бар адамдардың құқықтарын қамтамасыз етуге және өмір сүру сапасын жақсарту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13 034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Үкіметтік емес ұйымдарда мемлекеттік әлеуметтік тапсырысты орналастыру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14 485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094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Әлеуметтік көмек ретінде тұрғын үй сертификаттарын беру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9 376 931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7 685 148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7 615 962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үйін жобалау және (немесе) салу, реконструкциялау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1 321 385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Инженерлік-коммуникациялық инфрақұрылымды жобалау, дамыту және (немесе) жайластыру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328 983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үйлерін сатып алу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5 965 594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тұрғын үй қорын сақтауды үйымдастыру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64 284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мұқтажы үшін жер учаскелерін алу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64 284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1 341 586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1 341 586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жүйесінің жұмыс істеуі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298 169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коммуналдық меншігіндегі газ жүйелерін пайдалануды ұйымдастыру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шаруашылықты дамыту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Сумен жабдықтау және су бұру жүйелерін дамыту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1 038 417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сумен жабдықтау және су бұру жүйелерін дамыту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350 197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350 197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240 636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Елді мекендердің санитариясын қамтамасыз ету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53 455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 абаттандыру және көгалдандыру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56 106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834 475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477 710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14 692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объектілерін дамыту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14 692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мәдениет, тілдерді дамыту және спортбөлімі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463 018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 - демалыс жұмысын қолдау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463 018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82 661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14 692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 объектілерін дамыту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14 692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мәдениет, тілдерді дамыту және спортбөлімі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67 969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қалалық) деңгейде спорттық жарыстар өткізу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53 634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Әртүрлі спорт түрлері бойынша аудан (облыстық маңызы бар қала) құрама командаларының мүшелерін дайындау және олардың облыстық спорт жарыстарына қатысуы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14 335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кеңістік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214 770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мәдениет, тілдерді дамыту және спортбөлімі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214 770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ақпараттық саясат жүргізу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16 651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кітапханалардың жұмыс істеуі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197 909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тілді және Қазақстан халқының басқа да тілдерін дамыту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кеңістікті ұйымдастыру жөніндегі өзге де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59 334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мәдениет, тілдерді дамыту және спортбөлімі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59 334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Ақпаратты, мемлекеттілікті нығайту және азаматтардың әлеуметтік сенімділігін қалыптастыру саласында жергілікті деңгейде мемлекеттік саясатты іске асыру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45 069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органның күрделі шығыстары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169 631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Ауыл шаруашылығы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72 804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 шаруашылығы мен жер қатынастар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72 804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Жергілікті деңгейде ауыл шаруашылығы және жер қатынастары саласындағы мемлекеттік саясатты іске асыру жөніндегі қызметтер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69 304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Қоршаған ортаны қорғау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Қоршаған ортаны қорғау бойынша іс-шаралар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қатынастары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45 696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 шаруашылығы мен жер қатынастар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45 696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Аудандардың, облыстық маңызы бар, аудандық маңызы бар қалалардың, кенттердiң, ауылдардың, ауылдық округтердiң шекарасын белгiлеу кезiнде жүргiзiлетiн жерге орналастыру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45 696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50 582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50 582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Мамандардың әлеуметтік көмек көрсетуі жөніндегі шараларды іске асыру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50 582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Өнеркәсіп, сәулет, қала құрылысы және құрылыс қызметі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211 285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Сәулет, қала құрылысы және құрылыс қызметі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211 285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211 285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құрылыс, сәулет және қала құрлысы саласындағы мемлекеттік саясатты іске асыру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53 476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157 809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2 460 400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Автомобиль көлiгi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2 460 400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2 460 400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инфрақұрылымының басым жобаларын іске асыру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1 005 447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1 400 893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коммуникациялар саласындағы өзге де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54 060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54 060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54 060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826 133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қызметті қолдау және бәсекелестікті қорғау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кәсіпкерлік дамыту саласындағы мемлекеттік саясатты іске асыру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органның күрделі шығастары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826 133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Ауданның (облыстық маңызы бар қаланың) жергілікті атқарушы органының резерві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мәдениет, тілдерді дамыту және спортбөлімі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822 802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077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822 802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170 917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Борышқа қызмет көрсету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170 917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170 917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170 917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908 372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908 372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908 372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424 298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72 671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411 402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Ұлттық қорынан берілетін нысаналы трансферт есебінен республикалық бюджеттен бөлінген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топАтауы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Таза бюджеттік кредиттеу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130 540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230 022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230 022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Ауыл шаруашылығы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230 022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230 022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Мамандарды әлеуметтік қолдау шараларын іске асыру үшін бюджеттік кредиттер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230 022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 Атауы</w:t>
            </w:r>
          </w:p>
        </w:tc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99 482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99 482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99 482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 Атауы</w:t>
            </w:r>
          </w:p>
        </w:tc>
        <w:tc>
          <w:tcPr>
            <w:tcW w:w="33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Қаржылық активтермен операциялар бойынша сальдо </w:t>
            </w:r>
          </w:p>
        </w:tc>
        <w:tc>
          <w:tcPr>
            <w:tcW w:w="3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Атауы</w:t>
            </w:r>
          </w:p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 Атауы</w:t>
            </w:r>
          </w:p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(профицит)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4 845 844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Бюджет тапшылығын қаржыландыру (профицитін пайдалану) 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-4 845 844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3 465 719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3 465 719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3 465 719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қаражаттарының пайдаланылатын қалдықтары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2 008 474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2 008 474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2 008 474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 Атауы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628 349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628 349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628 349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органның жоғары тұрған бюджет алдындағы борышын өтеу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116 269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бюджеттен бөлінген пайдаланылмаған бюджеттік кредиттерді қайтару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512 080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Кербұлақ аудандық мәслихатының 2024 жылғы 23 желтоқсандағы "Кербұлақ ауданының 2025-2027 жылдарға арналған бюджеті туралы" № 21-168 шешіміне 2-қосымша</w:t>
            </w:r>
          </w:p>
        </w:tc>
      </w:tr>
    </w:tbl>
    <w:bookmarkStart w:name="z55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аудандық бюджет</w:t>
      </w:r>
    </w:p>
    <w:bookmarkEnd w:id="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</w:tblGrid>
      <w:tr>
        <w:trPr>
          <w:trHeight w:val="30" w:hRule="atLeast"/>
        </w:trPr>
        <w:tc>
          <w:tcPr>
            <w:tcW w:w="0" w:type="auto"/>
            <w:gridSpan w:val="3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 Атауы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33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Ішкі сыныбы 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Кірістер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8 983 130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666 870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322 900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Корпоративтік табыс салығы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322 900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284 000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284 000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19 970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Акциздер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4 450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ресурстарды пайдалануы үшін түсетін түсімдер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5 520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Заңдық мәнді іс-әрекеттерді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40 000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баж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40 000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96 804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3 933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3 801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берілетін кредиттер бойынша сиақылар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12 540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12 540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Мұнай секторы ұйымдарынан және Жәбірленушілерге өтемақы қорына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79 731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79 731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83 585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77 585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77 585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8 135 871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8 135 871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бюджеттен түсетiн трансферттер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8 135 871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 Атауы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bookmarkEnd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8 983 130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785 129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419 436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45 754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45 754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373 682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қызметін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223 682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қызмет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16 585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16 585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мақсатында мүлікті бағалауды жүргізу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Жекешелендіру, коммуналдық меншікті басқару, жекешелендіруден кейінгі қызмет және осыған байланысты дауларды реттеу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өзге де мемлекеттік қызметер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349 108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67 729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58 755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281 379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47 918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133 461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84 258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 мұқтаждар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40 931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40 931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Жалпыға бірдей әскери міндетті атқару шеңберіндегі іс-шаралар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40 931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Төтенше жағдайлар жөнiндегi жұмыстарды ұйымдастыру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43 327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43 327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ауқымдағы дала өрттерінің, сондай-ақ мемлекеттік өртке қарсы қызмет органдары құрылмаған елді мекендерде өрттердің алдын алу және оларды сөндіру жөніндегі іс-шаралар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43 327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886 912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қамсыздандыру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304 962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304 962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атаулы әлеуметтік көмек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304 962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Әлеуметтiк көмек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391 648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391 648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52 789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үйге көмек көрсету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78 350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Үйден тәрбиеленіп оқытылатын мүгедек балаларды материалдық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2 279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үйде әлеуметтiк көмек көрсету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141 815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Мүгедектерді оңалту жеке бағдарламасына сәйкес, мұқтаж мүгедектерді міндетті гигиеналық құралдармен және ымдау тілі мамандарының қызмет көрсетуін, жеке көмекшілермен қамтамасыз ету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116 208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көмек және әлеуметтік қамтамасыз ету салаларындағы өзге де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190 302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185 197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43 565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Күш көрсету немесе күш көрсету қаупі салдарынан қиын жағдайларға тап болған тәуекелдер тобындағы адамдарға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75 622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Республикасында мүгедектердің құқықтарын қамтамасыз ету және өмір сүру сапасын жақсарту жөніндегі 2012-2018 жылдарға арналған іс-шаралар жоспарын іске асыру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13 707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Үкіметтік емес ұйымдарда мемлекеттік әлеуметтік тапсырысты орналастыру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42 823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094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Әлеуметтік көмек ретінде тұрғын үй сертификаттарын беру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2 882 962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1 246 426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1 246 426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үйін жобалау және (немесе) салу, реконструкциялау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444 586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Инженерлік-коммуникациялық инфрақұрылымды жобалау, дамыту және (немесе) жайластыру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801 840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1 521 448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1 521 448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жүйесінің жұмыс істеуі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95 837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Сумен жабдықтау және су бұру жүйелерін дамыту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1 425 611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сумен жабдықтау және су бұру жүйелерін дамыту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115 088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115 088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179 882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824 063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459 586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мәдениет, тілдерді дамыту және спортбөлімі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459 586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 - демалыс жұмысын қолдау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459 586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94 384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мәдениет, тілдерді дамыту және спортбөлімі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94 384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қалалық) деңгейде спорттық жарыстар өткізу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59 910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Әртүрлі спорт түрлері бойынша аудан (облыстық маңызы бар қала) құрама командаларының мүшелерін дайындау және олардың облыстық спорт жарыстарына қатысуы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34 474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кеңістік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215 766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мәдениет, тілдерді дамыту және спортбөлімі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215 766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ақпараттық саясат жүргізу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16 651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кітапханалардың жұмыс істеуі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197 788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тілді және Қазақстан халқының басқа да тілдерін дамыту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кеңістікті ұйымдастыру жөніндегі өзге де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54 327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мәдениет, тілдерді дамыту және спортбөлімі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54 327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Ақпаратты, мемлекеттілікті нығайту және азаматтардың әлеуметтік сенімділігін қалыптастыру саласында жергілікті деңгейде мемлекеттік саясатты іске асыру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44 330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органның күрделі шығыстары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140 509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Ауыл шаруашылығы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48 163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 шаруашылығы мен жер қатынастар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48 163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Жергілікті деңгейде ауыл шаруашылығы және жер қатынастары саласындағы мемлекеттік саясатты іске асыру жөніндегі қызметтер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48 163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қатынастары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45 696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 шаруашылығы мен жер қатынастар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45 696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Аудандардың, облыстық маңызы бар, аудандық маңызы бар қалалардың, кенттердiң, ауылдардың, ауылдық округтердiң шекарасын белгiлеу кезiнде жүргiзiлетiн жерге орналастыру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45 696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46 650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46 650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Мамандардың әлеуметтік көмек көрсетуі жөніндегі шараларды іске асыру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46 650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Өнеркәсіп, сәулет, қала құрылысы және құрылыс қызметі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432 693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Сәулет, қала құрылысы және құрылыс қызметі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432 693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432 693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құрылыс, сәулет және қала құрлысы саласындағы мемлекеттік саясатты іске асыру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31 862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400 831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1 532 202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Автомобиль көлiгi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1 503 499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1 503 499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инфрақұрылымының басым жобаларын іске асыру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293 823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1 238 379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856 733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қызметті қолдау және бәсекелестікті қорғау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22 709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22 709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кәсіпкерлік дамыту саласындағы мемлекеттік саясатты іске асыру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22 709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органның күрделі шығастары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834 024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23 557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Ауданның (облыстық маңызы бар қаланың) жергілікті атқарушы органының резерві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23 557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мәдениет, тілдерді дамыту және спортбөлімі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810 467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077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810 467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Борышқа қызмет көрсету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424 503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424 503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424 503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13 101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411 402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топАтауы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bookmarkEnd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Таза бюджеттік кредиттеу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130 540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230 022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230 022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Ауыл шаруашылығы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230 022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230 022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Мамандарды әлеуметтік қолдау шараларын іске асыру үшін бюджеттік кредиттер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230 022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 Атауы</w:t>
            </w:r>
          </w:p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99 482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99 482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99 482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 Атауы</w:t>
            </w:r>
          </w:p>
        </w:tc>
        <w:tc>
          <w:tcPr>
            <w:tcW w:w="33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Қаржылық активтермен операциялар бойынша сальдо </w:t>
            </w:r>
          </w:p>
        </w:tc>
        <w:tc>
          <w:tcPr>
            <w:tcW w:w="3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Атауы</w:t>
            </w:r>
          </w:p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 Атауы</w:t>
            </w:r>
          </w:p>
        </w:tc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(профицит)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2 626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Бюджет тапшылығын қаржыландыру (профицитін пайдалану) 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-2 626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230 022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230 022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230 022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 Атауы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bookmarkEnd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99 482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99 482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99 482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органның жоғары тұрған бюджет алдындағы борышын өтеу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99 482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Кербұлақ аудандық мәслихатының 2024 жылғы 23 желтоқсандағы "Кербұлақ ауданының 2025-2027 жылдарға арналған бюджеті туралы" № 21-168 шешіміне 3-қосымша</w:t>
            </w:r>
          </w:p>
        </w:tc>
      </w:tr>
    </w:tbl>
    <w:bookmarkStart w:name="z63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аудандық бюджет</w:t>
      </w:r>
    </w:p>
    <w:bookmarkEnd w:id="4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</w:tblGrid>
      <w:tr>
        <w:trPr>
          <w:trHeight w:val="30" w:hRule="atLeast"/>
        </w:trPr>
        <w:tc>
          <w:tcPr>
            <w:tcW w:w="0" w:type="auto"/>
            <w:gridSpan w:val="3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 Атауы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33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Ішкі сыныбы 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Кірістер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9 483 130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1 143 700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799 730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Корпоративтік табыс салығы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322 900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284 000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284 000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19 970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Акциздер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4 450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ресурстарды пайдалануы үшін түсетін түсімдер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5 520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Заңдық мәнді іс-әрекеттерді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40 000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баж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40 000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96 804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3 933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3 801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берілетін кредиттер бойынша сиақылар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12 540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12 540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Мұнай секторы ұйымдарынан және Жәбірленушілерге өтемақы қорына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79 731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79 731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83 585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77 585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77 585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8 159 041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8 159 041</w:t>
            </w:r>
          </w:p>
        </w:tc>
      </w:tr>
      <w:tr>
        <w:trPr>
          <w:trHeight w:val="30" w:hRule="atLeast"/>
        </w:trPr>
        <w:tc>
          <w:tcPr>
            <w:tcW w:w="3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бюджеттен түсетiн трансферттер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8 159 041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 Атауы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bookmarkEnd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9 483 130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792 380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424 895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46 502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46 502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378 393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қызметін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228 393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қызмет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16 585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16 585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мақсатында мүлікті бағалауды жүргізу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Жекешелендіру, коммуналдық меншікті басқару, жекешелендіруден кейінгі қызмет және осыған байланысты дауларды реттеу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өзге де мемлекеттік қызметер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350 900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68 758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59 784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282 142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48 681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133 461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86 669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 мұқтаждар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Жалпыға бірдей әскери міндетті атқару шеңберіндегі іс-шаралар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Төтенше жағдайлар жөнiндегi жұмыстарды ұйымдастыру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43 691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43 691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ауқымдағы дала өрттерінің, сондай-ақ мемлекеттік өртке қарсы қызмет органдары құрылмаған елді мекендерде өрттердің алдын алу және оларды сөндіру жөніндегі іс-шаралар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43 691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914 432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қамсыздандыру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314 646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314 646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атаулы әлеуметтік көмек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314 646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Әлеуметтiк көмек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405 358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405 358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57 352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үйге көмек көрсету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82 151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Үйден тәрбиеленіп оқытылатын мүгедек балаларды материалдық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үйде әлеуметтiк көмек көрсету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141 815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Мүгедектерді оңалту жеке бағдарламасына сәйкес, мұқтаж мүгедектерді міндетті гигиеналық құралдармен және ымдау тілі мамандарының қызмет көрсетуін, жеке көмекшілермен қамтамасыз ету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121 329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көмек және әлеуметтік қамтамасыз ету салаларындағы өзге де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194 428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189 323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44 391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Күш көрсету немесе күш көрсету қаупі салдарынан қиын жағдайларға тап болған тәуекелдер тобындағы адамдарға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75 622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Республикасында мүгедектердің құқықтарын қамтамасыз ету және өмір сүру сапасын жақсарту жөніндегі 2012-2018 жылдарға арналған іс-шаралар жоспарын іске асыру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14 392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Үкіметтік емес ұйымдарда мемлекеттік әлеуметтік тапсырысты орналастыру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44 964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094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Әлеуметтік көмек ретінде тұрғын үй сертификаттарын беру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2 535 227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1 423 526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1 423 526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үйін жобалау және (немесе) салу, реконструкциялау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444 586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Инженерлік-коммуникациялық инфрақұрылымды жобалау, дамыту және (немесе) жайластыру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978 940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996 613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996 613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жүйесінің жұмыс істеуі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95 837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Сумен жабдықтау және су бұру жүйелерін дамыту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900 776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сумен жабдықтау және су бұру жүйелерін дамыту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115 088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115 088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115 088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965 498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462 890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мәдениет, тілдерді дамыту және спортбөлімі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462 890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 - демалыс жұмысын қолдау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462 890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231 502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мәдениет, тілдерді дамыту және спортбөлімі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231 502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қалалық) деңгейде спорттық жарыстар өткізу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216 304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Әртүрлі спорт түрлері бойынша аудан (облыстық маңызы бар қала) құрама командаларының мүшелерін дайындау және олардың облыстық спорт жарыстарына қатысуы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15 198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кеңістік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215 893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мәдениет, тілдерді дамыту және спортбөлімі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215 893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ақпараттық саясат жүргізу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16 651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кітапханалардың жұмыс істеуі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197 915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тілді және Қазақстан халқының басқа да тілдерін дамыту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кеңістікті ұйымдастыру жөніндегі өзге де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55 213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мәдениет, тілдерді дамыту және спортбөлімі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55 213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Ақпаратты, мемлекеттілікті нығайту және азаматтардың әлеуметтік сенімділігін қалыптастыру саласында жергілікті деңгейде мемлекеттік саясатты іске асыру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45 216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органның күрделі шығыстары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142 107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Ауыл шаруашылығы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49 761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 шаруашылығы мен жер қатынастар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49 761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Жергілікті деңгейде ауыл шаруашылығы және жер қатынастары саласындағы мемлекеттік саясатты іске асыру жөніндегі қызметтер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49 761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қатынастары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45 696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 шаруашылығы мен жер қатынастар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45 696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Аудандардың, облыстық маңызы бар, аудандық маңызы бар қалалардың, кенттердiң, ауылдардың, ауылдық округтердiң шекарасын белгiлеу кезiнде жүргiзiлетiн жерге орналастыру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45 696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46 650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46 650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Мамандардың әлеуметтік көмек көрсетуі жөніндегі шараларды іске асыру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46 650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Өнеркәсіп, сәулет, қала құрылысы және құрылыс қызметі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433 242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Сәулет, қала құрылысы және құрылыс қызметі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433 242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433 242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құрылыс, сәулет және қала құрлысы саласындағы мемлекеттік саясатты іске асыру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32 411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400 831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2 331 932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Автомобиль көлiгi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2 303 229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2 303 229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инфрақұрылымының басым жобаларын іске асыру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1 064 850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1 238 379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857 140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қызметті қолдау және бәсекелестікті қорғау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23 116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23 116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кәсіпкерлік дамыту саласындағы мемлекеттік саясатты іске асыру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23 116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органның күрделі шығастары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834 024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23 557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Ауданның (облыстық маңызы бар қаланың) жергілікті атқарушы органының резерві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23 557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мәдениет, тілдерді дамыту және спортбөлімі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810 467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077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810 467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Борышқа қызмет көрсету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424 503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424 503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424 503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13 101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411 402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топАтауы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"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bookmarkEnd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Таза бюджеттік кредиттеу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124 513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210 444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210 444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Ауыл шаруашылығы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210 444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210 444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Мамандарды әлеуметтік қолдау шараларын іске асыру үшін бюджеттік кредиттер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210 444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 Атауы</w:t>
            </w:r>
          </w:p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85 931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85 931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85 931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 Атауы</w:t>
            </w:r>
          </w:p>
        </w:tc>
        <w:tc>
          <w:tcPr>
            <w:tcW w:w="33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Қаржылық активтермен операциялар бойынша сальдо </w:t>
            </w:r>
          </w:p>
        </w:tc>
        <w:tc>
          <w:tcPr>
            <w:tcW w:w="3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Атауы</w:t>
            </w:r>
          </w:p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"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 Атауы</w:t>
            </w:r>
          </w:p>
        </w:tc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(профицит)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124 513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Бюджет тапшылығын қаржыландыру (профицитін пайдалану) 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-124 513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210 444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210 444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210 444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 Атауы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bookmarkEnd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85 931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85 931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85 931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органның жоғары тұрған бюджет алдындағы борышын өтеу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85 931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