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b41e2" w14:textId="23b41e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Ақтоғай ауданының кенттерінің, ауыл, ауылдық округтерінің 2025-2027 жылдарға арналған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Ақтоғай аудандық мәслихатының 2024 жылғы 26 желтоқсандағы № 251 шешімі.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Осы шешім 01.01.2025 бастап қолданысқа енеді.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Ақтоғай аудандық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 – 2027 жылдарға арналған Ақтоғай ауылының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421810 мың теңге, оның ішінде: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43798 мың теңге;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түскен түсімдер – 208 мың теңге;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377804 мың теңге;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429000 мың теңге;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-7190 мың теңге;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7190 мың теңге: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3"/>
    <w:bookmarkStart w:name="z50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7190 мың теңге.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2025 – 2027 жылдарға арналған Сарышаған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229254 мың теңге, оның ішінде: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49509 мың теңге;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түскен түсімдер – 6446 мың теңге;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173299 мың теңге;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228166 мың теңге;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1088 мың теңге;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-1088 мың теңге:</w:t>
      </w:r>
    </w:p>
    <w:bookmarkEnd w:id="25"/>
    <w:bookmarkStart w:name="z4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-1088 мың теңге.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2-тармақ жаңа редакцияда - Қарағанды облысы Ақтоғай аудандық мәслихатының 29.09.2025 </w:t>
      </w:r>
      <w:r>
        <w:rPr>
          <w:rFonts w:ascii="Times New Roman"/>
          <w:b w:val="false"/>
          <w:i w:val="false"/>
          <w:color w:val="000000"/>
          <w:sz w:val="28"/>
        </w:rPr>
        <w:t>№ 328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2025 – 2027 жылдарға арналған Шашубай кентінің бюджеті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29"/>
    <w:bookmarkStart w:name="z2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252351 мың теңге, оның ішінде:</w:t>
      </w:r>
    </w:p>
    <w:bookmarkEnd w:id="30"/>
    <w:bookmarkStart w:name="z50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28677 мың теңге;</w:t>
      </w:r>
    </w:p>
    <w:bookmarkEnd w:id="31"/>
    <w:bookmarkStart w:name="z50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1178 мың теңге;</w:t>
      </w:r>
    </w:p>
    <w:bookmarkEnd w:id="32"/>
    <w:bookmarkStart w:name="z50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9283 мың теңге;</w:t>
      </w:r>
    </w:p>
    <w:bookmarkEnd w:id="33"/>
    <w:bookmarkStart w:name="z50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213213 мың теңге;</w:t>
      </w:r>
    </w:p>
    <w:bookmarkEnd w:id="34"/>
    <w:bookmarkStart w:name="z50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259385 мың теңге;</w:t>
      </w:r>
    </w:p>
    <w:bookmarkEnd w:id="35"/>
    <w:bookmarkStart w:name="z50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36"/>
    <w:bookmarkStart w:name="z51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37"/>
    <w:bookmarkStart w:name="z51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38"/>
    <w:bookmarkStart w:name="z51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-7034 мың теңге;</w:t>
      </w:r>
    </w:p>
    <w:bookmarkEnd w:id="39"/>
    <w:bookmarkStart w:name="z51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7034 мың теңге:</w:t>
      </w:r>
    </w:p>
    <w:bookmarkEnd w:id="40"/>
    <w:bookmarkStart w:name="z51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41"/>
    <w:bookmarkStart w:name="z51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42"/>
    <w:bookmarkStart w:name="z51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7034 мың теңге.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3-тармақ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2025 – 2027 жылдарға арналған Абай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44"/>
    <w:bookmarkStart w:name="z3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71915 мың теңге, оның ішінде:</w:t>
      </w:r>
    </w:p>
    <w:bookmarkEnd w:id="45"/>
    <w:bookmarkStart w:name="z4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2277 мың теңге;</w:t>
      </w:r>
    </w:p>
    <w:bookmarkEnd w:id="46"/>
    <w:bookmarkStart w:name="z4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69638 мың теңге;</w:t>
      </w:r>
    </w:p>
    <w:bookmarkEnd w:id="47"/>
    <w:bookmarkStart w:name="z4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72060 мың теңге;</w:t>
      </w:r>
    </w:p>
    <w:bookmarkEnd w:id="48"/>
    <w:bookmarkStart w:name="z4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49"/>
    <w:bookmarkStart w:name="z4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50"/>
    <w:bookmarkStart w:name="z4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51"/>
    <w:bookmarkStart w:name="z4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-145 мың теңге;</w:t>
      </w:r>
    </w:p>
    <w:bookmarkEnd w:id="52"/>
    <w:bookmarkStart w:name="z4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145 мың теңге:</w:t>
      </w:r>
    </w:p>
    <w:bookmarkEnd w:id="53"/>
    <w:bookmarkStart w:name="z4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54"/>
    <w:bookmarkStart w:name="z51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55"/>
    <w:bookmarkStart w:name="z5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145 мың теңге.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4-тармақ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2025 – 2027 жылдарға арналған Айыртас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57"/>
    <w:bookmarkStart w:name="z5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65832 мың теңге, оның ішінде:</w:t>
      </w:r>
    </w:p>
    <w:bookmarkEnd w:id="58"/>
    <w:bookmarkStart w:name="z5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21111 мың теңге;</w:t>
      </w:r>
    </w:p>
    <w:bookmarkEnd w:id="59"/>
    <w:bookmarkStart w:name="z5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44721 мың теңге;</w:t>
      </w:r>
    </w:p>
    <w:bookmarkEnd w:id="60"/>
    <w:bookmarkStart w:name="z5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70561 мың теңге;</w:t>
      </w:r>
    </w:p>
    <w:bookmarkEnd w:id="61"/>
    <w:bookmarkStart w:name="z5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62"/>
    <w:bookmarkStart w:name="z5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63"/>
    <w:bookmarkStart w:name="z5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64"/>
    <w:bookmarkStart w:name="z6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-4729 мың теңге;</w:t>
      </w:r>
    </w:p>
    <w:bookmarkEnd w:id="65"/>
    <w:bookmarkStart w:name="z6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4729 мың теңге:</w:t>
      </w:r>
    </w:p>
    <w:bookmarkEnd w:id="66"/>
    <w:bookmarkStart w:name="z51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67"/>
    <w:bookmarkStart w:name="z6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68"/>
    <w:bookmarkStart w:name="z6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4729 мың теңге.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5-тармақ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2025 – 2027 жылдарға арналған Жидебай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70"/>
    <w:bookmarkStart w:name="z6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66662 мың теңге, оның ішінде:</w:t>
      </w:r>
    </w:p>
    <w:bookmarkEnd w:id="71"/>
    <w:bookmarkStart w:name="z6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43309 мың теңге;</w:t>
      </w:r>
    </w:p>
    <w:bookmarkEnd w:id="72"/>
    <w:bookmarkStart w:name="z6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28 мың теңге;</w:t>
      </w:r>
    </w:p>
    <w:bookmarkEnd w:id="73"/>
    <w:bookmarkStart w:name="z7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23325 мың теңге;</w:t>
      </w:r>
    </w:p>
    <w:bookmarkEnd w:id="74"/>
    <w:bookmarkStart w:name="z7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87761 мың теңге;</w:t>
      </w:r>
    </w:p>
    <w:bookmarkEnd w:id="75"/>
    <w:bookmarkStart w:name="z7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76"/>
    <w:bookmarkStart w:name="z7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77"/>
    <w:bookmarkStart w:name="z7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78"/>
    <w:bookmarkStart w:name="z51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-21099 мың теңге;</w:t>
      </w:r>
    </w:p>
    <w:bookmarkEnd w:id="79"/>
    <w:bookmarkStart w:name="z7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21099 мың теңге:</w:t>
      </w:r>
    </w:p>
    <w:bookmarkEnd w:id="80"/>
    <w:bookmarkStart w:name="z7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81"/>
    <w:bookmarkStart w:name="z7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82"/>
    <w:bookmarkStart w:name="z7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21099 мың теңге.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6-тармақ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2025 – 2027 жылдарға арналған Кежек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84"/>
    <w:bookmarkStart w:name="z8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60084 мың теңге, оның ішінде:</w:t>
      </w:r>
    </w:p>
    <w:bookmarkEnd w:id="85"/>
    <w:bookmarkStart w:name="z8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18723 мың теңге;</w:t>
      </w:r>
    </w:p>
    <w:bookmarkEnd w:id="86"/>
    <w:bookmarkStart w:name="z8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196 мың теңге;</w:t>
      </w:r>
    </w:p>
    <w:bookmarkEnd w:id="87"/>
    <w:bookmarkStart w:name="z8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41165 мың теңге;</w:t>
      </w:r>
    </w:p>
    <w:bookmarkEnd w:id="88"/>
    <w:bookmarkStart w:name="z8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60084 мың теңге;</w:t>
      </w:r>
    </w:p>
    <w:bookmarkEnd w:id="89"/>
    <w:bookmarkStart w:name="z52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90"/>
    <w:bookmarkStart w:name="z8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91"/>
    <w:bookmarkStart w:name="z8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92"/>
    <w:bookmarkStart w:name="z9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0 мың теңге;</w:t>
      </w:r>
    </w:p>
    <w:bookmarkEnd w:id="93"/>
    <w:bookmarkStart w:name="z9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0 мың теңге:</w:t>
      </w:r>
    </w:p>
    <w:bookmarkEnd w:id="94"/>
    <w:bookmarkStart w:name="z9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95"/>
    <w:bookmarkStart w:name="z9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96"/>
    <w:bookmarkStart w:name="z9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7-тармақ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2025 – 2027 жылдарға арналған Қарабұлақ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98"/>
    <w:bookmarkStart w:name="z11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66826 теңге, оның ішінде:</w:t>
      </w:r>
    </w:p>
    <w:bookmarkEnd w:id="99"/>
    <w:bookmarkStart w:name="z11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10569 мың теңге;</w:t>
      </w:r>
    </w:p>
    <w:bookmarkEnd w:id="100"/>
    <w:bookmarkStart w:name="z38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610 мың теңге;</w:t>
      </w:r>
    </w:p>
    <w:bookmarkEnd w:id="101"/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55647 мың теңге;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70190 мың теңге;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05"/>
    <w:bookmarkStart w:name="z11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-3364 мың теңге;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3364 мың теңге: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09"/>
    <w:bookmarkStart w:name="z12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10"/>
    <w:bookmarkStart w:name="z12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3364 мың теңге.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8-тармақ жаңа редакцияда - Қарағанды облысы Ақтоғай аудандық мәслихатының 22.07.2025 </w:t>
      </w:r>
      <w:r>
        <w:rPr>
          <w:rFonts w:ascii="Times New Roman"/>
          <w:b w:val="false"/>
          <w:i w:val="false"/>
          <w:color w:val="000000"/>
          <w:sz w:val="28"/>
        </w:rPr>
        <w:t>№ 311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2025 – 2027 жылдарға арналған Қараменде би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12"/>
    <w:bookmarkStart w:name="z9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59931 мың теңге, оның ішінде:</w:t>
      </w:r>
    </w:p>
    <w:bookmarkEnd w:id="113"/>
    <w:bookmarkStart w:name="z9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8484 мың теңге;</w:t>
      </w:r>
    </w:p>
    <w:bookmarkEnd w:id="114"/>
    <w:bookmarkStart w:name="z9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130 мың теңге;</w:t>
      </w:r>
    </w:p>
    <w:bookmarkEnd w:id="115"/>
    <w:bookmarkStart w:name="z5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51317 мың теңге;</w:t>
      </w:r>
    </w:p>
    <w:bookmarkEnd w:id="116"/>
    <w:bookmarkStart w:name="z10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59931 мың теңге;</w:t>
      </w:r>
    </w:p>
    <w:bookmarkEnd w:id="117"/>
    <w:bookmarkStart w:name="z10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18"/>
    <w:bookmarkStart w:name="z10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19"/>
    <w:bookmarkStart w:name="z10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20"/>
    <w:bookmarkStart w:name="z10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0 мың теңге;</w:t>
      </w:r>
    </w:p>
    <w:bookmarkEnd w:id="121"/>
    <w:bookmarkStart w:name="z10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0 мың теңге:</w:t>
      </w:r>
    </w:p>
    <w:bookmarkEnd w:id="122"/>
    <w:bookmarkStart w:name="z10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23"/>
    <w:bookmarkStart w:name="z10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24"/>
    <w:bookmarkStart w:name="z10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9-тармақ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2025 – 2027 жылдарға арналған Қусақ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26"/>
    <w:bookmarkStart w:name="z52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55046 мың теңге, оның ішінде:</w:t>
      </w:r>
    </w:p>
    <w:bookmarkEnd w:id="127"/>
    <w:bookmarkStart w:name="z52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11634 мың теңге;</w:t>
      </w:r>
    </w:p>
    <w:bookmarkEnd w:id="128"/>
    <w:bookmarkStart w:name="z52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43412 мың теңге;</w:t>
      </w:r>
    </w:p>
    <w:bookmarkEnd w:id="129"/>
    <w:bookmarkStart w:name="z52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58457 мың теңге;</w:t>
      </w:r>
    </w:p>
    <w:bookmarkEnd w:id="130"/>
    <w:bookmarkStart w:name="z52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31"/>
    <w:bookmarkStart w:name="z52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2"/>
    <w:bookmarkStart w:name="z52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33"/>
    <w:bookmarkStart w:name="z52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-3411 мың теңге;</w:t>
      </w:r>
    </w:p>
    <w:bookmarkEnd w:id="134"/>
    <w:bookmarkStart w:name="z53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3411 мың теңге:</w:t>
      </w:r>
    </w:p>
    <w:bookmarkEnd w:id="135"/>
    <w:bookmarkStart w:name="z53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36"/>
    <w:bookmarkStart w:name="z53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37"/>
    <w:bookmarkStart w:name="z53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3411 мың теңге.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10-тармақ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2025 – 2027 жылдарға арналған Қызыларай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39"/>
    <w:bookmarkStart w:name="z12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80964 мың теңге, оның ішінде:</w:t>
      </w:r>
    </w:p>
    <w:bookmarkEnd w:id="140"/>
    <w:bookmarkStart w:name="z53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2692 мың теңге;</w:t>
      </w:r>
    </w:p>
    <w:bookmarkEnd w:id="141"/>
    <w:bookmarkStart w:name="z12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78272 мың теңге;</w:t>
      </w:r>
    </w:p>
    <w:bookmarkEnd w:id="142"/>
    <w:bookmarkStart w:name="z12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80964 мың теңге;</w:t>
      </w:r>
    </w:p>
    <w:bookmarkEnd w:id="143"/>
    <w:bookmarkStart w:name="z13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44"/>
    <w:bookmarkStart w:name="z13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45"/>
    <w:bookmarkStart w:name="z13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6"/>
    <w:bookmarkStart w:name="z13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0 мың теңге;</w:t>
      </w:r>
    </w:p>
    <w:bookmarkEnd w:id="147"/>
    <w:bookmarkStart w:name="z13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0 мың теңге:</w:t>
      </w:r>
    </w:p>
    <w:bookmarkEnd w:id="148"/>
    <w:bookmarkStart w:name="z13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49"/>
    <w:bookmarkStart w:name="z13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50"/>
    <w:bookmarkStart w:name="z13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11-тармақ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2025 – 2027 жылдарға арналған Нүркен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52"/>
    <w:bookmarkStart w:name="z53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58412 мың теңге, оның ішінде:</w:t>
      </w:r>
    </w:p>
    <w:bookmarkEnd w:id="153"/>
    <w:bookmarkStart w:name="z14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18552 мың теңге;</w:t>
      </w:r>
    </w:p>
    <w:bookmarkEnd w:id="154"/>
    <w:bookmarkStart w:name="z14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39860 мың теңге;</w:t>
      </w:r>
    </w:p>
    <w:bookmarkEnd w:id="155"/>
    <w:bookmarkStart w:name="z14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68911 мың теңге;</w:t>
      </w:r>
    </w:p>
    <w:bookmarkEnd w:id="156"/>
    <w:bookmarkStart w:name="z14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57"/>
    <w:bookmarkStart w:name="z14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58"/>
    <w:bookmarkStart w:name="z14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59"/>
    <w:bookmarkStart w:name="z14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-10499 мың теңге;</w:t>
      </w:r>
    </w:p>
    <w:bookmarkEnd w:id="160"/>
    <w:bookmarkStart w:name="z14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10499 мың теңге:</w:t>
      </w:r>
    </w:p>
    <w:bookmarkEnd w:id="161"/>
    <w:bookmarkStart w:name="z14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62"/>
    <w:bookmarkStart w:name="z15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63"/>
    <w:bookmarkStart w:name="z15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10499 мың теңге.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12-тармақ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2025 – 2027 жылдарға арналған Ортадересін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65"/>
    <w:bookmarkStart w:name="z15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58870 мың теңге, оның ішінде:</w:t>
      </w:r>
    </w:p>
    <w:bookmarkEnd w:id="166"/>
    <w:bookmarkStart w:name="z15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12804 мың теңге;</w:t>
      </w:r>
    </w:p>
    <w:bookmarkEnd w:id="167"/>
    <w:bookmarkStart w:name="z15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46066 мың теңге;</w:t>
      </w:r>
    </w:p>
    <w:bookmarkEnd w:id="168"/>
    <w:bookmarkStart w:name="z15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58870 мың теңге;</w:t>
      </w:r>
    </w:p>
    <w:bookmarkEnd w:id="169"/>
    <w:bookmarkStart w:name="z15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70"/>
    <w:bookmarkStart w:name="z15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71"/>
    <w:bookmarkStart w:name="z16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72"/>
    <w:bookmarkStart w:name="z16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0 мың теңге;</w:t>
      </w:r>
    </w:p>
    <w:bookmarkEnd w:id="173"/>
    <w:bookmarkStart w:name="z16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0 мың теңге:</w:t>
      </w:r>
    </w:p>
    <w:bookmarkEnd w:id="174"/>
    <w:bookmarkStart w:name="z16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75"/>
    <w:bookmarkStart w:name="z16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76"/>
    <w:bookmarkStart w:name="z16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0 мың теңге.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13-тармақ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2025 – 2027 жылдарға арналған Сарытерек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42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78"/>
    <w:bookmarkStart w:name="z16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44984 мың теңге, оның ішінде:</w:t>
      </w:r>
    </w:p>
    <w:bookmarkEnd w:id="179"/>
    <w:bookmarkStart w:name="z16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27742 мың теңге;</w:t>
      </w:r>
    </w:p>
    <w:bookmarkEnd w:id="180"/>
    <w:bookmarkStart w:name="z17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350 мың теңге;</w:t>
      </w:r>
    </w:p>
    <w:bookmarkEnd w:id="181"/>
    <w:bookmarkStart w:name="z17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түскен түсімдер – 258 мың теңге;</w:t>
      </w:r>
    </w:p>
    <w:bookmarkEnd w:id="182"/>
    <w:bookmarkStart w:name="z17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16634 мың теңге;</w:t>
      </w:r>
    </w:p>
    <w:bookmarkEnd w:id="183"/>
    <w:bookmarkStart w:name="z17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55881 мың теңге;</w:t>
      </w:r>
    </w:p>
    <w:bookmarkEnd w:id="184"/>
    <w:bookmarkStart w:name="z17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85"/>
    <w:bookmarkStart w:name="z17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86"/>
    <w:bookmarkStart w:name="z17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87"/>
    <w:bookmarkStart w:name="z17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-10897 мың теңге;</w:t>
      </w:r>
    </w:p>
    <w:bookmarkEnd w:id="188"/>
    <w:bookmarkStart w:name="z17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10897 мың теңге:</w:t>
      </w:r>
    </w:p>
    <w:bookmarkEnd w:id="189"/>
    <w:bookmarkStart w:name="z53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90"/>
    <w:bookmarkStart w:name="z18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91"/>
    <w:bookmarkStart w:name="z18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10897 мың теңге.</w:t>
      </w:r>
    </w:p>
    <w:bookmarkEnd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14-тармақ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2025 – 2027 жылдарға арналған Тасарал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193"/>
    <w:bookmarkStart w:name="z18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124962 мың теңге, оның ішінде:</w:t>
      </w:r>
    </w:p>
    <w:bookmarkEnd w:id="194"/>
    <w:bookmarkStart w:name="z18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7726 мың теңге;</w:t>
      </w:r>
    </w:p>
    <w:bookmarkEnd w:id="195"/>
    <w:bookmarkStart w:name="z18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613 мың теңге;</w:t>
      </w:r>
    </w:p>
    <w:bookmarkEnd w:id="196"/>
    <w:bookmarkStart w:name="z18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116623 мың теңге;</w:t>
      </w:r>
    </w:p>
    <w:bookmarkEnd w:id="197"/>
    <w:bookmarkStart w:name="z18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124673 мың теңге;</w:t>
      </w:r>
    </w:p>
    <w:bookmarkEnd w:id="198"/>
    <w:bookmarkStart w:name="z18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199"/>
    <w:bookmarkStart w:name="z19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00"/>
    <w:bookmarkStart w:name="z19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01"/>
    <w:bookmarkStart w:name="z19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289 мың теңге;</w:t>
      </w:r>
    </w:p>
    <w:bookmarkEnd w:id="202"/>
    <w:bookmarkStart w:name="z53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-289 мың теңге:</w:t>
      </w:r>
    </w:p>
    <w:bookmarkEnd w:id="203"/>
    <w:bookmarkStart w:name="z19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04"/>
    <w:bookmarkStart w:name="z19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05"/>
    <w:bookmarkStart w:name="z19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-289 мың теңге.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15-тармақ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2025 – 2027 жылдарға арналған Шабанбай би ауылдық округінің бюджеті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келесі көлемдерде бекітілсін:</w:t>
      </w:r>
    </w:p>
    <w:bookmarkEnd w:id="207"/>
    <w:bookmarkStart w:name="z19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92247 мың теңге, оның ішінде:</w:t>
      </w:r>
    </w:p>
    <w:bookmarkEnd w:id="208"/>
    <w:bookmarkStart w:name="z200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23020 мың теңге;</w:t>
      </w:r>
    </w:p>
    <w:bookmarkEnd w:id="209"/>
    <w:bookmarkStart w:name="z20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69227 мың теңге;</w:t>
      </w:r>
    </w:p>
    <w:bookmarkEnd w:id="210"/>
    <w:bookmarkStart w:name="z20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87980 мың теңге;</w:t>
      </w:r>
    </w:p>
    <w:bookmarkEnd w:id="211"/>
    <w:bookmarkStart w:name="z20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қаржы активтерімен операциялар бойынша сальдо – 0 мың теңге:</w:t>
      </w:r>
    </w:p>
    <w:bookmarkEnd w:id="212"/>
    <w:bookmarkStart w:name="z20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213"/>
    <w:bookmarkStart w:name="z20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214"/>
    <w:bookmarkStart w:name="z53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4267 мың теңге;</w:t>
      </w:r>
    </w:p>
    <w:bookmarkEnd w:id="215"/>
    <w:bookmarkStart w:name="z20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-4267 мың теңге:</w:t>
      </w:r>
    </w:p>
    <w:bookmarkEnd w:id="216"/>
    <w:bookmarkStart w:name="z20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217"/>
    <w:bookmarkStart w:name="z20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218"/>
    <w:bookmarkStart w:name="z21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-4267 мың теңге.</w:t>
      </w:r>
    </w:p>
    <w:bookmarkEnd w:id="2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16-тармақ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2025 жылға арналған кенттер, ауыл, ауылдық округтер бюджеттеріне аудандық бюджеттен берілетін нысаналы трансферттер </w:t>
      </w:r>
      <w:r>
        <w:rPr>
          <w:rFonts w:ascii="Times New Roman"/>
          <w:b w:val="false"/>
          <w:i w:val="false"/>
          <w:color w:val="000000"/>
          <w:sz w:val="28"/>
        </w:rPr>
        <w:t>49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қарастырылғаны ескерілсін.</w:t>
      </w:r>
    </w:p>
    <w:bookmarkEnd w:id="220"/>
    <w:bookmarkStart w:name="z22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Аудандық бюджеттен аудандық маңызы бар қалалар, ауылдар, кенттер, ауылдық округтер бюджеттеріне берілетін 2025 жылға арналған бюджеттік субвенциялар 574293 мың теңге сомасында белгіленсін, оның ішінде:</w:t>
      </w:r>
    </w:p>
    <w:bookmarkEnd w:id="221"/>
    <w:bookmarkStart w:name="z22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Ақтоғай ауылына – 101697 мың теңге;</w:t>
      </w:r>
    </w:p>
    <w:bookmarkEnd w:id="222"/>
    <w:bookmarkStart w:name="z22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Сарышаған кентіне – 47962 мың теңге;</w:t>
      </w:r>
    </w:p>
    <w:bookmarkEnd w:id="223"/>
    <w:bookmarkStart w:name="z22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Шашубай кентіне – 67725 мың теңге;</w:t>
      </w:r>
    </w:p>
    <w:bookmarkEnd w:id="224"/>
    <w:bookmarkStart w:name="z22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ауылдық округіне – 39072 мың теңге;</w:t>
      </w:r>
    </w:p>
    <w:bookmarkEnd w:id="225"/>
    <w:bookmarkStart w:name="z22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Айыртас ауылдық округіне – 21195 мың теңге;</w:t>
      </w:r>
    </w:p>
    <w:bookmarkEnd w:id="226"/>
    <w:bookmarkStart w:name="z22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Кежек ауылдық округіне – 24673 мың теңге;</w:t>
      </w:r>
    </w:p>
    <w:bookmarkEnd w:id="227"/>
    <w:bookmarkStart w:name="z22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Қарабұлақ ауылдық округіне – 39022 мың теңге;</w:t>
      </w:r>
    </w:p>
    <w:bookmarkEnd w:id="228"/>
    <w:bookmarkStart w:name="z22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Қараменде би ауылдық округіне – 31050 мың теңге;</w:t>
      </w:r>
    </w:p>
    <w:bookmarkEnd w:id="229"/>
    <w:bookmarkStart w:name="z22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Қусақ ауылдық округіне – 30023 мың теңге;</w:t>
      </w:r>
    </w:p>
    <w:bookmarkEnd w:id="230"/>
    <w:bookmarkStart w:name="z23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Қызыларай ауылдық округіне – 43529 мың теңге;</w:t>
      </w:r>
    </w:p>
    <w:bookmarkEnd w:id="231"/>
    <w:bookmarkStart w:name="z23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Ортадересін ауылдық округіне – 31381 мың теңге;</w:t>
      </w:r>
    </w:p>
    <w:bookmarkEnd w:id="232"/>
    <w:bookmarkStart w:name="z23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Тасарал ауылдық округіне – 48354 мың теңге;</w:t>
      </w:r>
    </w:p>
    <w:bookmarkEnd w:id="233"/>
    <w:bookmarkStart w:name="z23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Шабанбай би ауылдық округіне – 48610 мың теңге.</w:t>
      </w:r>
    </w:p>
    <w:bookmarkEnd w:id="234"/>
    <w:bookmarkStart w:name="z23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Осы шешім 2025 жылдың 1 қаңтарынан бастап қолданысқа енеді.</w:t>
      </w:r>
    </w:p>
    <w:bookmarkEnd w:id="2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Аудандық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Абеуов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237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Ақтоғай ауылының 2025 жылға арналған бюджеті</w:t>
      </w:r>
    </w:p>
    <w:bookmarkEnd w:id="236"/>
    <w:bookmarkStart w:name="z48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 қосымша</w:t>
            </w:r>
          </w:p>
        </w:tc>
      </w:tr>
    </w:tbl>
    <w:bookmarkStart w:name="z239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Ақтоғай ауылының 2026 жылға арналған бюджеті</w:t>
      </w:r>
    </w:p>
    <w:bookmarkEnd w:id="2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110939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 қосымша</w:t>
            </w:r>
          </w:p>
        </w:tc>
      </w:tr>
    </w:tbl>
    <w:bookmarkStart w:name="z241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Ақтоғай ауылының 2027 жылға арналған бюджеті </w:t>
      </w:r>
    </w:p>
    <w:bookmarkEnd w:id="2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119593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қосымша</w:t>
            </w:r>
          </w:p>
        </w:tc>
      </w:tr>
    </w:tbl>
    <w:bookmarkStart w:name="z243" w:id="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Сарышаған кентінің 2025 жылға арналған бюджеті </w:t>
      </w:r>
    </w:p>
    <w:bookmarkEnd w:id="240"/>
    <w:bookmarkStart w:name="z48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228166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-1088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5 қосымша</w:t>
            </w:r>
          </w:p>
        </w:tc>
      </w:tr>
    </w:tbl>
    <w:bookmarkStart w:name="z245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Сарышаған кентінің 2026 жылға арналған бюджеті </w:t>
      </w:r>
    </w:p>
    <w:bookmarkEnd w:id="2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6 қосымша</w:t>
            </w:r>
          </w:p>
        </w:tc>
      </w:tr>
    </w:tbl>
    <w:bookmarkStart w:name="z247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Сарышаған кентінің 2027 жылға арналған бюджеті </w:t>
      </w:r>
    </w:p>
    <w:bookmarkEnd w:id="2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75066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Елді-мекендердік 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қосымша</w:t>
            </w:r>
          </w:p>
        </w:tc>
      </w:tr>
    </w:tbl>
    <w:bookmarkStart w:name="z249" w:id="2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Шашубай кентінің 2025 жылға арналған бюджеті </w:t>
      </w:r>
    </w:p>
    <w:bookmarkEnd w:id="244"/>
    <w:bookmarkStart w:name="z48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7-қосымша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213213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-7034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8 қосымша</w:t>
            </w:r>
          </w:p>
        </w:tc>
      </w:tr>
    </w:tbl>
    <w:bookmarkStart w:name="z251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Шашубай кентінің 2026 жылға арналған бюджеті </w:t>
      </w:r>
    </w:p>
    <w:bookmarkEnd w:id="2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9 қосымша</w:t>
            </w:r>
          </w:p>
        </w:tc>
      </w:tr>
    </w:tbl>
    <w:bookmarkStart w:name="z253" w:id="2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Шашубай кентінің 2027 жылға арналған бюджеті </w:t>
      </w:r>
    </w:p>
    <w:bookmarkEnd w:id="2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68707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 қосымша</w:t>
            </w:r>
          </w:p>
        </w:tc>
      </w:tr>
    </w:tbl>
    <w:bookmarkStart w:name="z255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Абай ауылдық округінің 2025 жылға арналған бюджеті </w:t>
      </w:r>
    </w:p>
    <w:bookmarkEnd w:id="248"/>
    <w:bookmarkStart w:name="z49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10-қосымша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11 қосымша</w:t>
            </w:r>
          </w:p>
        </w:tc>
      </w:tr>
    </w:tbl>
    <w:bookmarkStart w:name="z257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Абай ауылдық округінің 2026 жылға арналған бюджеті </w:t>
      </w:r>
    </w:p>
    <w:bookmarkEnd w:id="2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12 қосымша</w:t>
            </w:r>
          </w:p>
        </w:tc>
      </w:tr>
    </w:tbl>
    <w:bookmarkStart w:name="z259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Абай ауылдық округінің 2027 жылға арналған бюджеті </w:t>
      </w:r>
    </w:p>
    <w:bookmarkEnd w:id="2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41492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 қосымша</w:t>
            </w:r>
          </w:p>
        </w:tc>
      </w:tr>
    </w:tbl>
    <w:bookmarkStart w:name="z261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Айыртас ауылдық округінің 2025 жылға арналған бюджеті</w:t>
      </w:r>
    </w:p>
    <w:bookmarkEnd w:id="252"/>
    <w:bookmarkStart w:name="z410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13-қосымша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44721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14 қосымша</w:t>
            </w:r>
          </w:p>
        </w:tc>
      </w:tr>
    </w:tbl>
    <w:bookmarkStart w:name="z263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Айыртас ауылдық округінің 2026 жылға арналған бюджеті </w:t>
      </w:r>
    </w:p>
    <w:bookmarkEnd w:id="2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15 қосымша</w:t>
            </w:r>
          </w:p>
        </w:tc>
      </w:tr>
    </w:tbl>
    <w:bookmarkStart w:name="z265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Айыртас ауылдық округінің 2027 жылға арналған бюджеті </w:t>
      </w:r>
    </w:p>
    <w:bookmarkEnd w:id="2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 қосымша</w:t>
            </w:r>
          </w:p>
        </w:tc>
      </w:tr>
    </w:tbl>
    <w:bookmarkStart w:name="z267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Жидебай ауылдық округінің 2025 жылға арналған бюджеті</w:t>
      </w:r>
    </w:p>
    <w:bookmarkEnd w:id="256"/>
    <w:bookmarkStart w:name="z49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16-қосымша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23325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-21099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17 қосымша</w:t>
            </w:r>
          </w:p>
        </w:tc>
      </w:tr>
    </w:tbl>
    <w:bookmarkStart w:name="z269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Жидебай ауылдық округінің 2026 жылға арналған бюджеті </w:t>
      </w:r>
    </w:p>
    <w:bookmarkEnd w:id="2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64298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18 қосымша</w:t>
            </w:r>
          </w:p>
        </w:tc>
      </w:tr>
    </w:tbl>
    <w:bookmarkStart w:name="z271" w:id="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Жидебай ауылдық округінің 2027 жылға арналған бюджеті </w:t>
      </w:r>
    </w:p>
    <w:bookmarkEnd w:id="2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67513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 қосымша</w:t>
            </w:r>
          </w:p>
        </w:tc>
      </w:tr>
    </w:tbl>
    <w:bookmarkStart w:name="z273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Кежек ауылдық округінің 2025 жылға арналған бюджеті </w:t>
      </w:r>
    </w:p>
    <w:bookmarkEnd w:id="260"/>
    <w:bookmarkStart w:name="z41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19-қосымша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41165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20 қосымша</w:t>
            </w:r>
          </w:p>
        </w:tc>
      </w:tr>
    </w:tbl>
    <w:bookmarkStart w:name="z275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Кежек ауылдық округінің 2026 жылға арналған бюджеті </w:t>
      </w:r>
    </w:p>
    <w:bookmarkEnd w:id="2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21 қосымша</w:t>
            </w:r>
          </w:p>
        </w:tc>
      </w:tr>
    </w:tbl>
    <w:bookmarkStart w:name="z277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Кежек ауылдық округінің 2027 жылға арналған бюджеті</w:t>
      </w:r>
    </w:p>
    <w:bookmarkEnd w:id="2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23988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 қосымша</w:t>
            </w:r>
          </w:p>
        </w:tc>
      </w:tr>
    </w:tbl>
    <w:bookmarkStart w:name="z279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Қарабұлақ ауылдық округінің 2025 жылға арналған бюджеті</w:t>
      </w:r>
    </w:p>
    <w:bookmarkEnd w:id="264"/>
    <w:bookmarkStart w:name="z49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22-қосымша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55647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23 қосымша</w:t>
            </w:r>
          </w:p>
        </w:tc>
      </w:tr>
    </w:tbl>
    <w:bookmarkStart w:name="z281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Қарабұлақ ауылдық округінің 2026 жылға арналған бюджеті</w:t>
      </w:r>
    </w:p>
    <w:bookmarkEnd w:id="2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24 қосымша</w:t>
            </w:r>
          </w:p>
        </w:tc>
      </w:tr>
    </w:tbl>
    <w:bookmarkStart w:name="z283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Қарабұлақ ауылдық округінің 2027 жылға арналған бюджеті </w:t>
      </w:r>
    </w:p>
    <w:bookmarkEnd w:id="2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35057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 қосымша</w:t>
            </w:r>
          </w:p>
        </w:tc>
      </w:tr>
    </w:tbl>
    <w:bookmarkStart w:name="z285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Қараменде би ауылдық округінің 2025 жылға арналған бюджеті </w:t>
      </w:r>
    </w:p>
    <w:bookmarkEnd w:id="268"/>
    <w:bookmarkStart w:name="z414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25-қосымша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26 қосымша</w:t>
            </w:r>
          </w:p>
        </w:tc>
      </w:tr>
    </w:tbl>
    <w:bookmarkStart w:name="z287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Қараменде би ауылдық округінің 2026 жылға арналған бюджеті</w:t>
      </w:r>
    </w:p>
    <w:bookmarkEnd w:id="2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27698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27 қосымша</w:t>
            </w:r>
          </w:p>
        </w:tc>
      </w:tr>
    </w:tbl>
    <w:bookmarkStart w:name="z289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Қараменде би ауылдық округінің 2027 жылға арналған бюджеті </w:t>
      </w:r>
    </w:p>
    <w:bookmarkEnd w:id="2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 қосымша</w:t>
            </w:r>
          </w:p>
        </w:tc>
      </w:tr>
    </w:tbl>
    <w:bookmarkStart w:name="z291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Қусақ ауылдық округінің 2025 жылға арналған бюджеті</w:t>
      </w:r>
    </w:p>
    <w:bookmarkEnd w:id="272"/>
    <w:bookmarkStart w:name="z49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28-қосымша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43412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29 қосымша</w:t>
            </w:r>
          </w:p>
        </w:tc>
      </w:tr>
    </w:tbl>
    <w:bookmarkStart w:name="z293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Қусақ ауылдық округінің 2026 жылға арналған бюджеті</w:t>
      </w:r>
    </w:p>
    <w:bookmarkEnd w:id="2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24267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30 қосымша</w:t>
            </w:r>
          </w:p>
        </w:tc>
      </w:tr>
    </w:tbl>
    <w:bookmarkStart w:name="z295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Қусақ ауылдық округінің 2027 жылға арналған бюджеті </w:t>
      </w:r>
    </w:p>
    <w:bookmarkEnd w:id="2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26286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 қосымша</w:t>
            </w:r>
          </w:p>
        </w:tc>
      </w:tr>
    </w:tbl>
    <w:bookmarkStart w:name="z297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Қызыларай ауылдық округінің 2025 жылға арналған бюджеті</w:t>
      </w:r>
    </w:p>
    <w:bookmarkEnd w:id="276"/>
    <w:bookmarkStart w:name="z49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31-қосымша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78272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32 қосымша</w:t>
            </w:r>
          </w:p>
        </w:tc>
      </w:tr>
    </w:tbl>
    <w:bookmarkStart w:name="z299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Қызыларай ауылдық округінің 2026 жылға арналған бюджеті </w:t>
      </w:r>
    </w:p>
    <w:bookmarkEnd w:id="2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33 қосымша</w:t>
            </w:r>
          </w:p>
        </w:tc>
      </w:tr>
    </w:tbl>
    <w:bookmarkStart w:name="z301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Қызыларай ауылдық округінің 2027 жылға арналған бюджеті </w:t>
      </w:r>
    </w:p>
    <w:bookmarkEnd w:id="2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 қосымша</w:t>
            </w:r>
          </w:p>
        </w:tc>
      </w:tr>
    </w:tbl>
    <w:bookmarkStart w:name="z303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Нүркен ауылдық округінің 2025 жылға арналған бюджеті</w:t>
      </w:r>
    </w:p>
    <w:bookmarkEnd w:id="280"/>
    <w:bookmarkStart w:name="z49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34-қосымша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35 қосымша</w:t>
            </w:r>
          </w:p>
        </w:tc>
      </w:tr>
    </w:tbl>
    <w:bookmarkStart w:name="z305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Нүркен ауылдық округінің 2026 жылға арналған бюджеті </w:t>
      </w:r>
    </w:p>
    <w:bookmarkEnd w:id="2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56512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36 қосымша</w:t>
            </w:r>
          </w:p>
        </w:tc>
      </w:tr>
    </w:tbl>
    <w:bookmarkStart w:name="z307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Нүркен ауылдық округінің 2027 жылға арналған бюджеті </w:t>
      </w:r>
    </w:p>
    <w:bookmarkEnd w:id="2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 қосымша</w:t>
            </w:r>
          </w:p>
        </w:tc>
      </w:tr>
    </w:tbl>
    <w:bookmarkStart w:name="z309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Ортадересін ауылдық округінің 2025 жылға арналған бюджеті</w:t>
      </w:r>
    </w:p>
    <w:bookmarkEnd w:id="284"/>
    <w:bookmarkStart w:name="z49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37-қосымша жаңа редакцияда - Қарағанды облысы Ақтоғай аудандық мәслихатының 29.09.2025 </w:t>
      </w:r>
      <w:r>
        <w:rPr>
          <w:rFonts w:ascii="Times New Roman"/>
          <w:b w:val="false"/>
          <w:i w:val="false"/>
          <w:color w:val="ff0000"/>
          <w:sz w:val="28"/>
        </w:rPr>
        <w:t>№ 328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38 қосымша</w:t>
            </w:r>
          </w:p>
        </w:tc>
      </w:tr>
    </w:tbl>
    <w:bookmarkStart w:name="z311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Ортадересін ауылдық округінің 2026 жылға арналған бюджеті </w:t>
      </w:r>
    </w:p>
    <w:bookmarkEnd w:id="2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39 қосымша</w:t>
            </w:r>
          </w:p>
        </w:tc>
      </w:tr>
    </w:tbl>
    <w:bookmarkStart w:name="z313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Ортадересін ауылдық округінің 2027 жылға арналған бюджеті</w:t>
      </w:r>
    </w:p>
    <w:bookmarkEnd w:id="2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33991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251 шешіміне 40 қосымша</w:t>
            </w:r>
          </w:p>
        </w:tc>
      </w:tr>
    </w:tbl>
    <w:bookmarkStart w:name="z315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Сарытерек ауылдық округінің 2025 жылға арналған бюджеті</w:t>
      </w:r>
    </w:p>
    <w:bookmarkEnd w:id="288"/>
    <w:bookmarkStart w:name="z49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40-қосымша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41 қосымша</w:t>
            </w:r>
          </w:p>
        </w:tc>
      </w:tr>
    </w:tbl>
    <w:bookmarkStart w:name="z317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Сарытерек ауылдық округінің 2026 жылға арналған бюджеті </w:t>
      </w:r>
    </w:p>
    <w:bookmarkEnd w:id="2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42 қосымша</w:t>
            </w:r>
          </w:p>
        </w:tc>
      </w:tr>
    </w:tbl>
    <w:bookmarkStart w:name="z319" w:id="2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Сарытерек ауылдық округінің 2027 жылға арналған бюджеті</w:t>
      </w:r>
    </w:p>
    <w:bookmarkEnd w:id="2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 қосымша</w:t>
            </w:r>
          </w:p>
        </w:tc>
      </w:tr>
    </w:tbl>
    <w:bookmarkStart w:name="z321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Тасарал ауылдық округінің 2025 жылға арналған бюджеті </w:t>
      </w:r>
    </w:p>
    <w:bookmarkEnd w:id="292"/>
    <w:bookmarkStart w:name="z49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43-қосымша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116623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44 қосымша</w:t>
            </w:r>
          </w:p>
        </w:tc>
      </w:tr>
    </w:tbl>
    <w:bookmarkStart w:name="z323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Тасарал ауылдық округінің 2026 жылға арналған бюджеті 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46698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45 қосымша</w:t>
            </w:r>
          </w:p>
        </w:tc>
      </w:tr>
    </w:tbl>
    <w:bookmarkStart w:name="z325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Тасарал ауылдық округінің 2027 жылға арналған бюджеті </w:t>
      </w:r>
    </w:p>
    <w:bookmarkEnd w:id="2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50288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46 қосымша</w:t>
            </w:r>
          </w:p>
        </w:tc>
      </w:tr>
    </w:tbl>
    <w:bookmarkStart w:name="z327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Шабанбай би ауылдық округінің 2025 жылға арналған бюджеті </w:t>
      </w:r>
    </w:p>
    <w:bookmarkEnd w:id="296"/>
    <w:bookmarkStart w:name="z421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46-қосымша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2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-4267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47 қосымша</w:t>
            </w:r>
          </w:p>
        </w:tc>
      </w:tr>
    </w:tbl>
    <w:bookmarkStart w:name="z329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Шабанбай би ауылдық округінің 2026 жылға арналған бюджеті </w:t>
      </w:r>
    </w:p>
    <w:bookmarkEnd w:id="2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28244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 48 қосымша</w:t>
            </w:r>
          </w:p>
        </w:tc>
      </w:tr>
    </w:tbl>
    <w:bookmarkStart w:name="z331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Шабанбай би ауылдық округінің 2027 жылға арналған бюджеті </w:t>
      </w:r>
    </w:p>
    <w:bookmarkEnd w:id="2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І.Кірістер: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30586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 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VІ.Бюджет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 қосымша</w:t>
            </w:r>
          </w:p>
        </w:tc>
      </w:tr>
    </w:tbl>
    <w:bookmarkStart w:name="z333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ауыл, кенттер, ауылдық округтер бюджеттеріне аудандық бюджеттен нысаналы трансферттер</w:t>
      </w:r>
    </w:p>
    <w:bookmarkEnd w:id="300"/>
    <w:p>
      <w:pPr>
        <w:spacing w:after="0"/>
        <w:ind w:left="0"/>
        <w:jc w:val="both"/>
      </w:pPr>
      <w:bookmarkStart w:name="z499" w:id="301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49-қосымша жаңа редакцияда - Қарағанды облысы Ақтоғай аудандық мәслихатының 03.12.2025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енеді).</w:t>
      </w:r>
    </w:p>
    <w:bookmarkEnd w:id="301"/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885930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885930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кенттер, ауылдық округтер әкімдіктерінің объектілерін күтіп-ұстауға, материалдық-техникалық базасын нығайтуға және жөндеу жүргізуге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240682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көшелерін жарықтандыруға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86052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абаттандыруға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504204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шаруашылығына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8564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