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96fe66" w14:textId="496fe6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Майлытоғай ауылдық округінің 2025-2027 жылдарға арналған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облысы Шиелі аудандық мәслихатының 2024 жылғы 26 желтоқсандағы № 25/18 шешiмi.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Ескерту. 01.01.2025 жылдан бастап қолданысқа енгізіледі осы шешімнің 3 тармағымен.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Бюджет кодексі" Қазақстан Республикасы Кодексінің 75-бабының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6-бабының </w:t>
      </w:r>
      <w:r>
        <w:rPr>
          <w:rFonts w:ascii="Times New Roman"/>
          <w:b w:val="false"/>
          <w:i w:val="false"/>
          <w:color w:val="000000"/>
          <w:sz w:val="28"/>
        </w:rPr>
        <w:t>2-7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Шиелі аудандық мәслихаты ШЕШІМ ҚАБЫЛДАДЫ: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Майлытоғай ауылдық округінің 2025-2027 жылдарға арналған бюджеті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мынадай көлемдерде бекітілсін: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- 84 573 мың теңге, оның ішінде: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- 1 764 мың теңге;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- 82 809 мың теңге;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- 85 143,1 мың теңге;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- 0;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- 0;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- 0;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- 0;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-570,1 мың теңге;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(профицитті пайдалану) – 570,1 мың теңге;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- 0;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қаражаттарының пайдаланылатын қалдықтары – 570,1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Қызылорда облысы Шиелі аудандық мәслихатының 02.12.2025 </w:t>
      </w:r>
      <w:r>
        <w:rPr>
          <w:rFonts w:ascii="Times New Roman"/>
          <w:b w:val="false"/>
          <w:i w:val="false"/>
          <w:color w:val="000000"/>
          <w:sz w:val="28"/>
        </w:rPr>
        <w:t>№ 37/18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2025 жылға аудандық бюджеттен Майлытоғай ауылдық округі бюджетіне берілетін бюджеттік субвенциялар көлемі 75 321 мың теңге сомасында белгіленсін.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2025 жылғы 1 қаңтардан бастап қолданысқа енгізіледі.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Аудандық 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М.Турабаев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Шиелі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"26"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25/18 шешіміне 1-қосымша</w:t>
            </w:r>
          </w:p>
        </w:tc>
      </w:tr>
    </w:tbl>
    <w:bookmarkStart w:name="z27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Майлытоғай ауылдық округінің 2025 жылға арналған бюджеті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Қызылорда облысы Шиелі аудандық мәслихатының 02.12.2025 </w:t>
      </w:r>
      <w:r>
        <w:rPr>
          <w:rFonts w:ascii="Times New Roman"/>
          <w:b w:val="false"/>
          <w:i w:val="false"/>
          <w:color w:val="ff0000"/>
          <w:sz w:val="28"/>
        </w:rPr>
        <w:t>№ 37/18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84 573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 мен қызметтерге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пайдалану төлемдері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82 809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82 809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82 809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топтар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әкімшілері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 (кіші бағдарламалар)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85 143,1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46 210,8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46 210,8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46 210,8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46 210,8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2 878,8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2 878,8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2 878,8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2 878,8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25 331,0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25 331,0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25 331,0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25 331,0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10 722,2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10 722,2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10 722,2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10 722,2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-570,1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Шиелі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25/18 шешіміне 2-қосымша</w:t>
            </w:r>
          </w:p>
        </w:tc>
      </w:tr>
    </w:tbl>
    <w:bookmarkStart w:name="z31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Майлытоғай ауылдық округінің 2026 жылға арналған бюджеті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81 966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80 817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80 817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80 817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топтар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әкімшілері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 (кіші бағдарламалар)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81 966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41 819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41 819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41 819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41 819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Шиелі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26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25/18 шешіміне 3-қосымша</w:t>
            </w:r>
          </w:p>
        </w:tc>
      </w:tr>
    </w:tbl>
    <w:bookmarkStart w:name="z3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Майлытоғай ауылдық округінің 2027 жылға арналған бюджеті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87 704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86 474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86 474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86 474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топтар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әкімшілері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 (кіші бағдарламалар)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87 704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44 746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44 746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44 746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44 746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1 889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1 145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27 330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13 739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13 739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13 739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13 739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