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cc20c" w14:textId="83cc2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Су ресурстары және ирригация министрлігінің Су шаруашылығы комитеті туралы ережені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2024 жылғы 5 тамыздағы № 129-НҚ бұйрығы.</w:t>
      </w:r>
    </w:p>
    <w:p>
      <w:pPr>
        <w:spacing w:after="0"/>
        <w:ind w:left="0"/>
        <w:jc w:val="both"/>
      </w:pPr>
      <w:bookmarkStart w:name="z4" w:id="0"/>
      <w:r>
        <w:rPr>
          <w:rFonts w:ascii="Times New Roman"/>
          <w:b w:val="false"/>
          <w:i w:val="false"/>
          <w:color w:val="000000"/>
          <w:sz w:val="28"/>
        </w:rPr>
        <w:t xml:space="preserve">
      Қазақстан Республикасы Үкіметінің 2024 жылғы 10 шілдедегі № 540 "Қазақстан Республикасы Су ресурстары және ирригация министрлігінің" кейбір мәселелері"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Су ресурстары және ирригация министрлігінің Су шаруашылығы комитеті туралы </w:t>
      </w:r>
      <w:r>
        <w:rPr>
          <w:rFonts w:ascii="Times New Roman"/>
          <w:b w:val="false"/>
          <w:i w:val="false"/>
          <w:color w:val="000000"/>
          <w:sz w:val="28"/>
        </w:rPr>
        <w:t>ереже</w:t>
      </w:r>
      <w:r>
        <w:rPr>
          <w:rFonts w:ascii="Times New Roman"/>
          <w:b w:val="false"/>
          <w:i w:val="false"/>
          <w:color w:val="000000"/>
          <w:sz w:val="28"/>
        </w:rPr>
        <w:t xml:space="preserve"> осы бұйрыққа қосымшаға сәйкес бекітілсін. </w:t>
      </w:r>
    </w:p>
    <w:bookmarkEnd w:id="1"/>
    <w:bookmarkStart w:name="z6" w:id="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Су шаруашылығы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xml:space="preserve">
      1) осы бұйрықтың көшірмесін Қазақстан Республикасы нормативтік құқықтық актілерінің эталондық бақылау банкіне енгізу және ресми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жолдауды; </w:t>
      </w:r>
    </w:p>
    <w:bookmarkEnd w:id="3"/>
    <w:bookmarkStart w:name="z8" w:id="4"/>
    <w:p>
      <w:pPr>
        <w:spacing w:after="0"/>
        <w:ind w:left="0"/>
        <w:jc w:val="both"/>
      </w:pPr>
      <w:r>
        <w:rPr>
          <w:rFonts w:ascii="Times New Roman"/>
          <w:b w:val="false"/>
          <w:i w:val="false"/>
          <w:color w:val="000000"/>
          <w:sz w:val="28"/>
        </w:rPr>
        <w:t xml:space="preserve">
      2) осы бұйрықты Қазақстан Республикасы Су ресурстары және ирригация министрлігінің интернет-ресурсында орналастыруды; </w:t>
      </w:r>
    </w:p>
    <w:bookmarkEnd w:id="4"/>
    <w:bookmarkStart w:name="z9" w:id="5"/>
    <w:p>
      <w:pPr>
        <w:spacing w:after="0"/>
        <w:ind w:left="0"/>
        <w:jc w:val="both"/>
      </w:pPr>
      <w:r>
        <w:rPr>
          <w:rFonts w:ascii="Times New Roman"/>
          <w:b w:val="false"/>
          <w:i w:val="false"/>
          <w:color w:val="000000"/>
          <w:sz w:val="28"/>
        </w:rPr>
        <w:t xml:space="preserve">
      3) осы бұйрықтан туындайтын өзге де шараларды қабылдауды қамтамасыз етсін. </w:t>
      </w:r>
    </w:p>
    <w:bookmarkEnd w:id="5"/>
    <w:bookmarkStart w:name="z10" w:id="6"/>
    <w:p>
      <w:pPr>
        <w:spacing w:after="0"/>
        <w:ind w:left="0"/>
        <w:jc w:val="both"/>
      </w:pPr>
      <w:r>
        <w:rPr>
          <w:rFonts w:ascii="Times New Roman"/>
          <w:b w:val="false"/>
          <w:i w:val="false"/>
          <w:color w:val="000000"/>
          <w:sz w:val="28"/>
        </w:rPr>
        <w:t xml:space="preserve">
      3. Келесі бұйрықтардың күші жойылсын: </w:t>
      </w:r>
    </w:p>
    <w:bookmarkEnd w:id="6"/>
    <w:bookmarkStart w:name="z11" w:id="7"/>
    <w:p>
      <w:pPr>
        <w:spacing w:after="0"/>
        <w:ind w:left="0"/>
        <w:jc w:val="both"/>
      </w:pPr>
      <w:r>
        <w:rPr>
          <w:rFonts w:ascii="Times New Roman"/>
          <w:b w:val="false"/>
          <w:i w:val="false"/>
          <w:color w:val="000000"/>
          <w:sz w:val="28"/>
        </w:rPr>
        <w:t xml:space="preserve">
      1) "Қазақстан Республикасы Су ресурстары және ирригация министрлігінің Су шаруашылығы комитеті туралы ережені бекіту туралы" Қазақстан Республикасы Су ресурстары және ирригация министрінің 2023 жылғы 6 қазандағы № 4-Ө </w:t>
      </w:r>
      <w:r>
        <w:rPr>
          <w:rFonts w:ascii="Times New Roman"/>
          <w:b w:val="false"/>
          <w:i w:val="false"/>
          <w:color w:val="000000"/>
          <w:sz w:val="28"/>
        </w:rPr>
        <w:t>бұйрығы;</w:t>
      </w:r>
      <w:r>
        <w:rPr>
          <w:rFonts w:ascii="Times New Roman"/>
          <w:b w:val="false"/>
          <w:i w:val="false"/>
          <w:color w:val="000000"/>
          <w:sz w:val="28"/>
        </w:rPr>
        <w:t>;</w:t>
      </w:r>
    </w:p>
    <w:bookmarkEnd w:id="7"/>
    <w:bookmarkStart w:name="z12" w:id="8"/>
    <w:p>
      <w:pPr>
        <w:spacing w:after="0"/>
        <w:ind w:left="0"/>
        <w:jc w:val="both"/>
      </w:pPr>
      <w:r>
        <w:rPr>
          <w:rFonts w:ascii="Times New Roman"/>
          <w:b w:val="false"/>
          <w:i w:val="false"/>
          <w:color w:val="000000"/>
          <w:sz w:val="28"/>
        </w:rPr>
        <w:t xml:space="preserve">
      2) "Қазақстан Республикасы Су ресурстары және ирригация министрлігінің Су шаруашылығы комитеті туралы ережені бекіту туралы "Қазақстан Республикасы Су ресурстары және ирригация министрінің 2023 жылғы 6 қазандағы № 4-Ө бұйрығына өзгерістер енгізу туралы" Қазақстан Республикасы Су ресурстары және ирригация министрінің 2024 жылғы 7 ақпандағы № 26-НҚ </w:t>
      </w:r>
      <w:r>
        <w:rPr>
          <w:rFonts w:ascii="Times New Roman"/>
          <w:b w:val="false"/>
          <w:i w:val="false"/>
          <w:color w:val="000000"/>
          <w:sz w:val="28"/>
        </w:rPr>
        <w:t>бұйрығы</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Су ресурстары және ирригация вице-министріне жүктелсін.</w:t>
      </w:r>
    </w:p>
    <w:bookmarkEnd w:id="9"/>
    <w:bookmarkStart w:name="z14" w:id="10"/>
    <w:p>
      <w:pPr>
        <w:spacing w:after="0"/>
        <w:ind w:left="0"/>
        <w:jc w:val="both"/>
      </w:pPr>
      <w:r>
        <w:rPr>
          <w:rFonts w:ascii="Times New Roman"/>
          <w:b w:val="false"/>
          <w:i w:val="false"/>
          <w:color w:val="000000"/>
          <w:sz w:val="28"/>
        </w:rPr>
        <w:t xml:space="preserve">
      5. Осы бұйрық қол қойылған күнінен бастап күшіне енеді. </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Су ресурстары және 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Нұржігітов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министрінің</w:t>
            </w:r>
            <w:r>
              <w:br/>
            </w:r>
            <w:r>
              <w:rPr>
                <w:rFonts w:ascii="Times New Roman"/>
                <w:b w:val="false"/>
                <w:i w:val="false"/>
                <w:color w:val="000000"/>
                <w:sz w:val="20"/>
              </w:rPr>
              <w:t>2024 жылғы 5 тамыздағы</w:t>
            </w:r>
            <w:r>
              <w:br/>
            </w:r>
            <w:r>
              <w:rPr>
                <w:rFonts w:ascii="Times New Roman"/>
                <w:b w:val="false"/>
                <w:i w:val="false"/>
                <w:color w:val="000000"/>
                <w:sz w:val="20"/>
              </w:rPr>
              <w:t>№ 129-НҚ бұйрығына</w:t>
            </w:r>
            <w:r>
              <w:br/>
            </w:r>
            <w:r>
              <w:rPr>
                <w:rFonts w:ascii="Times New Roman"/>
                <w:b w:val="false"/>
                <w:i w:val="false"/>
                <w:color w:val="000000"/>
                <w:sz w:val="20"/>
              </w:rPr>
              <w:t>қосымша</w:t>
            </w:r>
          </w:p>
        </w:tc>
      </w:tr>
    </w:tbl>
    <w:bookmarkStart w:name="z17" w:id="11"/>
    <w:p>
      <w:pPr>
        <w:spacing w:after="0"/>
        <w:ind w:left="0"/>
        <w:jc w:val="left"/>
      </w:pPr>
      <w:r>
        <w:rPr>
          <w:rFonts w:ascii="Times New Roman"/>
          <w:b/>
          <w:i w:val="false"/>
          <w:color w:val="000000"/>
        </w:rPr>
        <w:t xml:space="preserve"> Қазақстан Республикасы Су ресурстары және ирригация министрлігінің Су шаруашылығы комитеті туралы ереже</w:t>
      </w:r>
    </w:p>
    <w:bookmarkEnd w:id="11"/>
    <w:bookmarkStart w:name="z18" w:id="12"/>
    <w:p>
      <w:pPr>
        <w:spacing w:after="0"/>
        <w:ind w:left="0"/>
        <w:jc w:val="left"/>
      </w:pPr>
      <w:r>
        <w:rPr>
          <w:rFonts w:ascii="Times New Roman"/>
          <w:b/>
          <w:i w:val="false"/>
          <w:color w:val="000000"/>
        </w:rPr>
        <w:t xml:space="preserve"> 1 тарау. Жалпы ережелер</w:t>
      </w:r>
    </w:p>
    <w:bookmarkEnd w:id="12"/>
    <w:bookmarkStart w:name="z19" w:id="13"/>
    <w:p>
      <w:pPr>
        <w:spacing w:after="0"/>
        <w:ind w:left="0"/>
        <w:jc w:val="both"/>
      </w:pPr>
      <w:r>
        <w:rPr>
          <w:rFonts w:ascii="Times New Roman"/>
          <w:b w:val="false"/>
          <w:i w:val="false"/>
          <w:color w:val="000000"/>
          <w:sz w:val="28"/>
        </w:rPr>
        <w:t>
      1. "Қазақстан Республикасы Су ресурстары және ирригация министрлігінің Су шаруашылығы комитеті" республикалық мемлекеттік мекемесі (бұдан әрі – Комитет) Қазақстан Республикасы Су ресурстары және ирригация министрлігінің (бұдан әрі – Министрлік) құзыреті шегінде су шаруашылығы реттеуші және іске асыру функцияларын жүзеге асыратын ведомство болып табылады.</w:t>
      </w:r>
    </w:p>
    <w:bookmarkEnd w:id="13"/>
    <w:bookmarkStart w:name="z20" w:id="14"/>
    <w:p>
      <w:pPr>
        <w:spacing w:after="0"/>
        <w:ind w:left="0"/>
        <w:jc w:val="both"/>
      </w:pPr>
      <w:r>
        <w:rPr>
          <w:rFonts w:ascii="Times New Roman"/>
          <w:b w:val="false"/>
          <w:i w:val="false"/>
          <w:color w:val="000000"/>
          <w:sz w:val="28"/>
        </w:rPr>
        <w:t xml:space="preserve">
      2. Комитет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 </w:t>
      </w:r>
    </w:p>
    <w:bookmarkEnd w:id="14"/>
    <w:bookmarkStart w:name="z21" w:id="15"/>
    <w:p>
      <w:pPr>
        <w:spacing w:after="0"/>
        <w:ind w:left="0"/>
        <w:jc w:val="both"/>
      </w:pPr>
      <w:r>
        <w:rPr>
          <w:rFonts w:ascii="Times New Roman"/>
          <w:b w:val="false"/>
          <w:i w:val="false"/>
          <w:color w:val="000000"/>
          <w:sz w:val="28"/>
        </w:rPr>
        <w:t>
      3. Комитет мемлекеттік мекеме ұйымдық-құқықтық нысанындағы заңды тұлға болып табылады, оның рәміздері,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xml:space="preserve">
      4. Комитет өз атынан азаматтық-құқықтық қатынастарға түседі. </w:t>
      </w:r>
    </w:p>
    <w:bookmarkEnd w:id="16"/>
    <w:bookmarkStart w:name="z23" w:id="17"/>
    <w:p>
      <w:pPr>
        <w:spacing w:after="0"/>
        <w:ind w:left="0"/>
        <w:jc w:val="both"/>
      </w:pPr>
      <w:r>
        <w:rPr>
          <w:rFonts w:ascii="Times New Roman"/>
          <w:b w:val="false"/>
          <w:i w:val="false"/>
          <w:color w:val="000000"/>
          <w:sz w:val="28"/>
        </w:rPr>
        <w:t>
      5. Комитет, егер оған заңнамаға сәйкес уәкілеттік берілген болса, мемлекет атынан азаматтық-құқықтық қатынастардың тарапы болуға құқылы.</w:t>
      </w:r>
    </w:p>
    <w:bookmarkEnd w:id="17"/>
    <w:bookmarkStart w:name="z24" w:id="18"/>
    <w:p>
      <w:pPr>
        <w:spacing w:after="0"/>
        <w:ind w:left="0"/>
        <w:jc w:val="both"/>
      </w:pPr>
      <w:r>
        <w:rPr>
          <w:rFonts w:ascii="Times New Roman"/>
          <w:b w:val="false"/>
          <w:i w:val="false"/>
          <w:color w:val="000000"/>
          <w:sz w:val="28"/>
        </w:rPr>
        <w:t xml:space="preserve">
      6.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 </w:t>
      </w:r>
    </w:p>
    <w:bookmarkEnd w:id="18"/>
    <w:bookmarkStart w:name="z25" w:id="19"/>
    <w:p>
      <w:pPr>
        <w:spacing w:after="0"/>
        <w:ind w:left="0"/>
        <w:jc w:val="both"/>
      </w:pPr>
      <w:r>
        <w:rPr>
          <w:rFonts w:ascii="Times New Roman"/>
          <w:b w:val="false"/>
          <w:i w:val="false"/>
          <w:color w:val="000000"/>
          <w:sz w:val="28"/>
        </w:rPr>
        <w:t xml:space="preserve">
      7. Комитеттің құрылымы мен штат санының лимиті Қазақстан Республикасының қолданыстағы заңнамасына сәйкес бекітіледі. </w:t>
      </w:r>
    </w:p>
    <w:bookmarkEnd w:id="19"/>
    <w:bookmarkStart w:name="z26" w:id="20"/>
    <w:p>
      <w:pPr>
        <w:spacing w:after="0"/>
        <w:ind w:left="0"/>
        <w:jc w:val="both"/>
      </w:pPr>
      <w:r>
        <w:rPr>
          <w:rFonts w:ascii="Times New Roman"/>
          <w:b w:val="false"/>
          <w:i w:val="false"/>
          <w:color w:val="000000"/>
          <w:sz w:val="28"/>
        </w:rPr>
        <w:t>
      8. Комитеттің орналасқан жері: Қазақстан Республикасы, 010000, Астана қаласы, Есіл ауданы, Мәңгілік ел даңғылы, 8, "Министрліктер Үйі" Әкімшілік ғимараты.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21"/>
    <w:bookmarkStart w:name="z29" w:id="22"/>
    <w:p>
      <w:pPr>
        <w:spacing w:after="0"/>
        <w:ind w:left="0"/>
        <w:jc w:val="both"/>
      </w:pPr>
      <w:r>
        <w:rPr>
          <w:rFonts w:ascii="Times New Roman"/>
          <w:b w:val="false"/>
          <w:i w:val="false"/>
          <w:color w:val="000000"/>
          <w:sz w:val="28"/>
        </w:rPr>
        <w:t xml:space="preserve">
      11. Комитет қызметін қаржыландыру республикалық бюджеттен жүзеге асырылады. </w:t>
      </w:r>
    </w:p>
    <w:bookmarkEnd w:id="22"/>
    <w:bookmarkStart w:name="z30" w:id="23"/>
    <w:p>
      <w:pPr>
        <w:spacing w:after="0"/>
        <w:ind w:left="0"/>
        <w:jc w:val="both"/>
      </w:pPr>
      <w:r>
        <w:rPr>
          <w:rFonts w:ascii="Times New Roman"/>
          <w:b w:val="false"/>
          <w:i w:val="false"/>
          <w:color w:val="000000"/>
          <w:sz w:val="28"/>
        </w:rPr>
        <w:t>
      12. Комитетке кәсіпкерлік субъектілерімен Комитет өкілеттіктері болып табылмайтын міндеттерді Комитет орындау тұрғысынан шарттық қарым- қатынасқа түсуіне тыйым салынады.</w:t>
      </w:r>
    </w:p>
    <w:bookmarkEnd w:id="23"/>
    <w:p>
      <w:pPr>
        <w:spacing w:after="0"/>
        <w:ind w:left="0"/>
        <w:jc w:val="both"/>
      </w:pPr>
      <w:r>
        <w:rPr>
          <w:rFonts w:ascii="Times New Roman"/>
          <w:b w:val="false"/>
          <w:i w:val="false"/>
          <w:color w:val="000000"/>
          <w:sz w:val="28"/>
        </w:rPr>
        <w:t>
      Егер Комитет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2" w:id="24"/>
    <w:p>
      <w:pPr>
        <w:spacing w:after="0"/>
        <w:ind w:left="0"/>
        <w:jc w:val="left"/>
      </w:pPr>
      <w:r>
        <w:rPr>
          <w:rFonts w:ascii="Times New Roman"/>
          <w:b/>
          <w:i w:val="false"/>
          <w:color w:val="000000"/>
        </w:rPr>
        <w:t xml:space="preserve"> 2 тарау. Комитеттің мақсаттары, функциялары мен өкілеттіктері</w:t>
      </w:r>
    </w:p>
    <w:bookmarkEnd w:id="24"/>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министрінің 26.08.2026 </w:t>
      </w:r>
      <w:r>
        <w:rPr>
          <w:rFonts w:ascii="Times New Roman"/>
          <w:b w:val="false"/>
          <w:i w:val="false"/>
          <w:color w:val="ff0000"/>
          <w:sz w:val="28"/>
        </w:rPr>
        <w:t>№ 274-НҚ</w:t>
      </w:r>
      <w:r>
        <w:rPr>
          <w:rFonts w:ascii="Times New Roman"/>
          <w:b w:val="false"/>
          <w:i w:val="false"/>
          <w:color w:val="ff0000"/>
          <w:sz w:val="28"/>
        </w:rPr>
        <w:t xml:space="preserve"> бұйрығымен.</w:t>
      </w:r>
    </w:p>
    <w:bookmarkStart w:name="z33" w:id="25"/>
    <w:p>
      <w:pPr>
        <w:spacing w:after="0"/>
        <w:ind w:left="0"/>
        <w:jc w:val="both"/>
      </w:pPr>
      <w:r>
        <w:rPr>
          <w:rFonts w:ascii="Times New Roman"/>
          <w:b w:val="false"/>
          <w:i w:val="false"/>
          <w:color w:val="000000"/>
          <w:sz w:val="28"/>
        </w:rPr>
        <w:t>
      13. Мақсаты - су шаруашылығы саласында мемлекеттік саясатты іске асыру, реттеуші және іске асыру функцияларын орындау мәселелері бойынша үйлестіруді қамтамасыз ету.</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4" w:id="26"/>
    <w:p>
      <w:pPr>
        <w:spacing w:after="0"/>
        <w:ind w:left="0"/>
        <w:jc w:val="both"/>
      </w:pPr>
      <w:r>
        <w:rPr>
          <w:rFonts w:ascii="Times New Roman"/>
          <w:b w:val="false"/>
          <w:i w:val="false"/>
          <w:color w:val="000000"/>
          <w:sz w:val="28"/>
        </w:rPr>
        <w:t>
      14. Өкілеттіктері:</w:t>
      </w:r>
    </w:p>
    <w:bookmarkEnd w:id="26"/>
    <w:bookmarkStart w:name="z83" w:id="27"/>
    <w:p>
      <w:pPr>
        <w:spacing w:after="0"/>
        <w:ind w:left="0"/>
        <w:jc w:val="both"/>
      </w:pPr>
      <w:r>
        <w:rPr>
          <w:rFonts w:ascii="Times New Roman"/>
          <w:b w:val="false"/>
          <w:i w:val="false"/>
          <w:color w:val="000000"/>
          <w:sz w:val="28"/>
        </w:rPr>
        <w:t>
      1) құқықтары:</w:t>
      </w:r>
    </w:p>
    <w:bookmarkEnd w:id="27"/>
    <w:p>
      <w:pPr>
        <w:spacing w:after="0"/>
        <w:ind w:left="0"/>
        <w:jc w:val="both"/>
      </w:pPr>
      <w:r>
        <w:rPr>
          <w:rFonts w:ascii="Times New Roman"/>
          <w:b w:val="false"/>
          <w:i w:val="false"/>
          <w:color w:val="000000"/>
          <w:sz w:val="28"/>
        </w:rPr>
        <w:t>
      Комитеттің құзыретіне кіретін өндірістік қызмет мәселелерін жедел шешуді қамтамасыз ету мақсатында Қазақстан Республикасының Су ресурстары және ирригация министрлігінің құрылымдық бөлімшелерімен өзара қарым-қатынас жасауға;</w:t>
      </w:r>
    </w:p>
    <w:p>
      <w:pPr>
        <w:spacing w:after="0"/>
        <w:ind w:left="0"/>
        <w:jc w:val="both"/>
      </w:pPr>
      <w:r>
        <w:rPr>
          <w:rFonts w:ascii="Times New Roman"/>
          <w:b w:val="false"/>
          <w:i w:val="false"/>
          <w:color w:val="000000"/>
          <w:sz w:val="28"/>
        </w:rPr>
        <w:t>
      Комитеттің құзыретіне жатқызылған мәселелерді шешу үшін мемлекеттік және мемлекеттік емес органдар мен ұйымдардан, лауазымды адамдардан қажетті ақпаратты, құжаттар мен материалдарды сұратуға және алуға;</w:t>
      </w:r>
    </w:p>
    <w:p>
      <w:pPr>
        <w:spacing w:after="0"/>
        <w:ind w:left="0"/>
        <w:jc w:val="both"/>
      </w:pPr>
      <w:r>
        <w:rPr>
          <w:rFonts w:ascii="Times New Roman"/>
          <w:b w:val="false"/>
          <w:i w:val="false"/>
          <w:color w:val="000000"/>
          <w:sz w:val="28"/>
        </w:rPr>
        <w:t>
      Комитет реттейтін қызметті жетілдіру жөнінде ұсыныстар енгізуге;</w:t>
      </w:r>
    </w:p>
    <w:p>
      <w:pPr>
        <w:spacing w:after="0"/>
        <w:ind w:left="0"/>
        <w:jc w:val="both"/>
      </w:pPr>
      <w:r>
        <w:rPr>
          <w:rFonts w:ascii="Times New Roman"/>
          <w:b w:val="false"/>
          <w:i w:val="false"/>
          <w:color w:val="000000"/>
          <w:sz w:val="28"/>
        </w:rPr>
        <w:t>
      сотқа жүгінуге;</w:t>
      </w:r>
    </w:p>
    <w:p>
      <w:pPr>
        <w:spacing w:after="0"/>
        <w:ind w:left="0"/>
        <w:jc w:val="both"/>
      </w:pPr>
      <w:r>
        <w:rPr>
          <w:rFonts w:ascii="Times New Roman"/>
          <w:b w:val="false"/>
          <w:i w:val="false"/>
          <w:color w:val="000000"/>
          <w:sz w:val="28"/>
        </w:rPr>
        <w:t>
      Қазақстан Республикасының қолданыстағы заңнамасына сәйкес өзге де құқықтарды жүзеге асыруға;</w:t>
      </w:r>
    </w:p>
    <w:bookmarkStart w:name="z84" w:id="28"/>
    <w:p>
      <w:pPr>
        <w:spacing w:after="0"/>
        <w:ind w:left="0"/>
        <w:jc w:val="both"/>
      </w:pPr>
      <w:r>
        <w:rPr>
          <w:rFonts w:ascii="Times New Roman"/>
          <w:b w:val="false"/>
          <w:i w:val="false"/>
          <w:color w:val="000000"/>
          <w:sz w:val="28"/>
        </w:rPr>
        <w:t>
      2) міндеттері:</w:t>
      </w:r>
    </w:p>
    <w:bookmarkEnd w:id="28"/>
    <w:p>
      <w:pPr>
        <w:spacing w:after="0"/>
        <w:ind w:left="0"/>
        <w:jc w:val="both"/>
      </w:pPr>
      <w:r>
        <w:rPr>
          <w:rFonts w:ascii="Times New Roman"/>
          <w:b w:val="false"/>
          <w:i w:val="false"/>
          <w:color w:val="000000"/>
          <w:sz w:val="28"/>
        </w:rPr>
        <w:t>
      Қазақстан Республикасының заңнамасын, жеке және заңды тұлғалардың құқықтары мен заңмен қорғалатын мүдделерін сақтауға, оның ішінде:</w:t>
      </w:r>
    </w:p>
    <w:p>
      <w:pPr>
        <w:spacing w:after="0"/>
        <w:ind w:left="0"/>
        <w:jc w:val="both"/>
      </w:pPr>
      <w:r>
        <w:rPr>
          <w:rFonts w:ascii="Times New Roman"/>
          <w:b w:val="false"/>
          <w:i w:val="false"/>
          <w:color w:val="000000"/>
          <w:sz w:val="28"/>
        </w:rPr>
        <w:t>
      заңнамада белгіленген тәртіппен қоғамдық мониторинг жүргізетін коммерциялық емес ұйымдарға тиісті ақпарат беруге қатысуға;</w:t>
      </w:r>
    </w:p>
    <w:p>
      <w:pPr>
        <w:spacing w:after="0"/>
        <w:ind w:left="0"/>
        <w:jc w:val="both"/>
      </w:pPr>
      <w:r>
        <w:rPr>
          <w:rFonts w:ascii="Times New Roman"/>
          <w:b w:val="false"/>
          <w:i w:val="false"/>
          <w:color w:val="000000"/>
          <w:sz w:val="28"/>
        </w:rPr>
        <w:t>
      жеке және заңды тұлғалардың шағымдары мен өтініштерін қарауға;</w:t>
      </w:r>
    </w:p>
    <w:p>
      <w:pPr>
        <w:spacing w:after="0"/>
        <w:ind w:left="0"/>
        <w:jc w:val="both"/>
      </w:pPr>
      <w:r>
        <w:rPr>
          <w:rFonts w:ascii="Times New Roman"/>
          <w:b w:val="false"/>
          <w:i w:val="false"/>
          <w:color w:val="000000"/>
          <w:sz w:val="28"/>
        </w:rPr>
        <w:t>
      жеке және заңды тұлғалардың өтініштерін Қазақстан Республикасының Әкімшілік рәсімдік-процестік кодексінде белгіленген тәртіппен және мерзімдерде қабылдауға және қарауға;</w:t>
      </w:r>
    </w:p>
    <w:p>
      <w:pPr>
        <w:spacing w:after="0"/>
        <w:ind w:left="0"/>
        <w:jc w:val="both"/>
      </w:pPr>
      <w:r>
        <w:rPr>
          <w:rFonts w:ascii="Times New Roman"/>
          <w:b w:val="false"/>
          <w:i w:val="false"/>
          <w:color w:val="000000"/>
          <w:sz w:val="28"/>
        </w:rPr>
        <w:t>
      өтініш берушілер көтеретін жүйелі проблемаларды талдауды және анықтауды жүзеге асыруға;</w:t>
      </w:r>
    </w:p>
    <w:p>
      <w:pPr>
        <w:spacing w:after="0"/>
        <w:ind w:left="0"/>
        <w:jc w:val="both"/>
      </w:pPr>
      <w:r>
        <w:rPr>
          <w:rFonts w:ascii="Times New Roman"/>
          <w:b w:val="false"/>
          <w:i w:val="false"/>
          <w:color w:val="000000"/>
          <w:sz w:val="28"/>
        </w:rPr>
        <w:t>
      осы Ережеге сәйкес Комитетке жүктелген функцияларды уақтылы және сапалы орындауға.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 w:id="29"/>
    <w:p>
      <w:pPr>
        <w:spacing w:after="0"/>
        <w:ind w:left="0"/>
        <w:jc w:val="both"/>
      </w:pPr>
      <w:r>
        <w:rPr>
          <w:rFonts w:ascii="Times New Roman"/>
          <w:b w:val="false"/>
          <w:i w:val="false"/>
          <w:color w:val="000000"/>
          <w:sz w:val="28"/>
        </w:rPr>
        <w:t xml:space="preserve">
      15. Функциялары: </w:t>
      </w:r>
    </w:p>
    <w:bookmarkEnd w:id="29"/>
    <w:bookmarkStart w:name="z85" w:id="30"/>
    <w:p>
      <w:pPr>
        <w:spacing w:after="0"/>
        <w:ind w:left="0"/>
        <w:jc w:val="both"/>
      </w:pPr>
      <w:r>
        <w:rPr>
          <w:rFonts w:ascii="Times New Roman"/>
          <w:b w:val="false"/>
          <w:i w:val="false"/>
          <w:color w:val="000000"/>
          <w:sz w:val="28"/>
        </w:rPr>
        <w:t>
      1) гидротехникалық құрылысжайды пайдалану қағидаларын әзірлеу тәртібін әзірлеуге қатысады;</w:t>
      </w:r>
    </w:p>
    <w:bookmarkEnd w:id="30"/>
    <w:bookmarkStart w:name="z86" w:id="31"/>
    <w:p>
      <w:pPr>
        <w:spacing w:after="0"/>
        <w:ind w:left="0"/>
        <w:jc w:val="both"/>
      </w:pPr>
      <w:r>
        <w:rPr>
          <w:rFonts w:ascii="Times New Roman"/>
          <w:b w:val="false"/>
          <w:i w:val="false"/>
          <w:color w:val="000000"/>
          <w:sz w:val="28"/>
        </w:rPr>
        <w:t>
      2) ирригациялық және коллекторлық-дренаждық жүйелерді пайдаланудың үлгілік қағидаларын әзірлеуге қатысады;</w:t>
      </w:r>
    </w:p>
    <w:bookmarkEnd w:id="31"/>
    <w:bookmarkStart w:name="z87" w:id="32"/>
    <w:p>
      <w:pPr>
        <w:spacing w:after="0"/>
        <w:ind w:left="0"/>
        <w:jc w:val="both"/>
      </w:pPr>
      <w:r>
        <w:rPr>
          <w:rFonts w:ascii="Times New Roman"/>
          <w:b w:val="false"/>
          <w:i w:val="false"/>
          <w:color w:val="000000"/>
          <w:sz w:val="28"/>
        </w:rPr>
        <w:t>
      3) су қорын қорғау және пайдалану, сумен жабдықтау және су бұру салаларында жобалау, іздестіру, ғылыми-зерттеу және конструкторлық жұмыстарды ұйымдастырады;</w:t>
      </w:r>
    </w:p>
    <w:bookmarkEnd w:id="32"/>
    <w:bookmarkStart w:name="z88" w:id="33"/>
    <w:p>
      <w:pPr>
        <w:spacing w:after="0"/>
        <w:ind w:left="0"/>
        <w:jc w:val="both"/>
      </w:pPr>
      <w:r>
        <w:rPr>
          <w:rFonts w:ascii="Times New Roman"/>
          <w:b w:val="false"/>
          <w:i w:val="false"/>
          <w:color w:val="000000"/>
          <w:sz w:val="28"/>
        </w:rPr>
        <w:t>
      4) су шаруашылығында инвестициялық жобаларды дайындайды және іске асырады;</w:t>
      </w:r>
    </w:p>
    <w:bookmarkEnd w:id="33"/>
    <w:bookmarkStart w:name="z89" w:id="34"/>
    <w:p>
      <w:pPr>
        <w:spacing w:after="0"/>
        <w:ind w:left="0"/>
        <w:jc w:val="both"/>
      </w:pPr>
      <w:r>
        <w:rPr>
          <w:rFonts w:ascii="Times New Roman"/>
          <w:b w:val="false"/>
          <w:i w:val="false"/>
          <w:color w:val="000000"/>
          <w:sz w:val="28"/>
        </w:rPr>
        <w:t>
      5) мемлекеттік меншіктегі су шаруашылығы құрылысжайларын мүліктік жалдауға (жалға) немесе сенімгерлік басқаруға беру қағидаларын әзірлеуге қатысады;</w:t>
      </w:r>
    </w:p>
    <w:bookmarkEnd w:id="34"/>
    <w:bookmarkStart w:name="z90" w:id="35"/>
    <w:p>
      <w:pPr>
        <w:spacing w:after="0"/>
        <w:ind w:left="0"/>
        <w:jc w:val="both"/>
      </w:pPr>
      <w:r>
        <w:rPr>
          <w:rFonts w:ascii="Times New Roman"/>
          <w:b w:val="false"/>
          <w:i w:val="false"/>
          <w:color w:val="000000"/>
          <w:sz w:val="28"/>
        </w:rPr>
        <w:t>
      6) жеке және заңды тұлғалардың өтініштерін қарайды;</w:t>
      </w:r>
    </w:p>
    <w:bookmarkEnd w:id="35"/>
    <w:bookmarkStart w:name="z91" w:id="36"/>
    <w:p>
      <w:pPr>
        <w:spacing w:after="0"/>
        <w:ind w:left="0"/>
        <w:jc w:val="both"/>
      </w:pPr>
      <w:r>
        <w:rPr>
          <w:rFonts w:ascii="Times New Roman"/>
          <w:b w:val="false"/>
          <w:i w:val="false"/>
          <w:color w:val="000000"/>
          <w:sz w:val="28"/>
        </w:rPr>
        <w:t>
      7) Қазақстан Республикасы заңнамасының бұзушылықтары бойынша сотқа жүгінеді және соттың істерді қарауы кезінде қатысады;</w:t>
      </w:r>
    </w:p>
    <w:bookmarkEnd w:id="36"/>
    <w:bookmarkStart w:name="z92" w:id="37"/>
    <w:p>
      <w:pPr>
        <w:spacing w:after="0"/>
        <w:ind w:left="0"/>
        <w:jc w:val="both"/>
      </w:pPr>
      <w:r>
        <w:rPr>
          <w:rFonts w:ascii="Times New Roman"/>
          <w:b w:val="false"/>
          <w:i w:val="false"/>
          <w:color w:val="000000"/>
          <w:sz w:val="28"/>
        </w:rPr>
        <w:t>
      8) мемлекеттік сатып алуды ұйымдастыруды жүзеге асырады;</w:t>
      </w:r>
    </w:p>
    <w:bookmarkEnd w:id="37"/>
    <w:bookmarkStart w:name="z93" w:id="38"/>
    <w:p>
      <w:pPr>
        <w:spacing w:after="0"/>
        <w:ind w:left="0"/>
        <w:jc w:val="both"/>
      </w:pPr>
      <w:r>
        <w:rPr>
          <w:rFonts w:ascii="Times New Roman"/>
          <w:b w:val="false"/>
          <w:i w:val="false"/>
          <w:color w:val="000000"/>
          <w:sz w:val="28"/>
        </w:rPr>
        <w:t>
      9)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 w:id="39"/>
    <w:p>
      <w:pPr>
        <w:spacing w:after="0"/>
        <w:ind w:left="0"/>
        <w:jc w:val="left"/>
      </w:pPr>
      <w:r>
        <w:rPr>
          <w:rFonts w:ascii="Times New Roman"/>
          <w:b/>
          <w:i w:val="false"/>
          <w:color w:val="000000"/>
        </w:rPr>
        <w:t xml:space="preserve"> 3-тарау. Комитет төрағасының мәртебесі, өкілеттіктері</w:t>
      </w:r>
    </w:p>
    <w:bookmarkEnd w:id="39"/>
    <w:p>
      <w:pPr>
        <w:spacing w:after="0"/>
        <w:ind w:left="0"/>
        <w:jc w:val="both"/>
      </w:pPr>
      <w:r>
        <w:rPr>
          <w:rFonts w:ascii="Times New Roman"/>
          <w:b w:val="false"/>
          <w:i w:val="false"/>
          <w:color w:val="ff0000"/>
          <w:sz w:val="28"/>
        </w:rPr>
        <w:t xml:space="preserve">
      Ескерту. 3-тараудың тақырыбы жаңа редакцияда - ҚР Су ресурстары және ирригация министрінің 26.08.2026 </w:t>
      </w:r>
      <w:r>
        <w:rPr>
          <w:rFonts w:ascii="Times New Roman"/>
          <w:b w:val="false"/>
          <w:i w:val="false"/>
          <w:color w:val="ff0000"/>
          <w:sz w:val="28"/>
        </w:rPr>
        <w:t>№ 274-НҚ</w:t>
      </w:r>
      <w:r>
        <w:rPr>
          <w:rFonts w:ascii="Times New Roman"/>
          <w:b w:val="false"/>
          <w:i w:val="false"/>
          <w:color w:val="ff0000"/>
          <w:sz w:val="28"/>
        </w:rPr>
        <w:t xml:space="preserve"> бұйрығымен.</w:t>
      </w:r>
    </w:p>
    <w:bookmarkStart w:name="z56" w:id="40"/>
    <w:p>
      <w:pPr>
        <w:spacing w:after="0"/>
        <w:ind w:left="0"/>
        <w:jc w:val="both"/>
      </w:pPr>
      <w:r>
        <w:rPr>
          <w:rFonts w:ascii="Times New Roman"/>
          <w:b w:val="false"/>
          <w:i w:val="false"/>
          <w:color w:val="000000"/>
          <w:sz w:val="28"/>
        </w:rPr>
        <w:t xml:space="preserve">
      16. Комитет басшылығын Комитетке жүктелген міндеттердің орындалуына және оның функцияларын жүзеге асыруға дербес жауапты болатын Комитет төрағасы жүзеге асырады. </w:t>
      </w:r>
    </w:p>
    <w:bookmarkEnd w:id="40"/>
    <w:bookmarkStart w:name="z57" w:id="41"/>
    <w:p>
      <w:pPr>
        <w:spacing w:after="0"/>
        <w:ind w:left="0"/>
        <w:jc w:val="both"/>
      </w:pPr>
      <w:r>
        <w:rPr>
          <w:rFonts w:ascii="Times New Roman"/>
          <w:b w:val="false"/>
          <w:i w:val="false"/>
          <w:color w:val="000000"/>
          <w:sz w:val="28"/>
        </w:rPr>
        <w:t xml:space="preserve">
      17. Комитет төрағасы Қазақстан Республикасының заңнамасына сәйкес қызметке тағайындалады және қызметтен босатылады. </w:t>
      </w:r>
    </w:p>
    <w:bookmarkEnd w:id="41"/>
    <w:bookmarkStart w:name="z58" w:id="42"/>
    <w:p>
      <w:pPr>
        <w:spacing w:after="0"/>
        <w:ind w:left="0"/>
        <w:jc w:val="both"/>
      </w:pPr>
      <w:r>
        <w:rPr>
          <w:rFonts w:ascii="Times New Roman"/>
          <w:b w:val="false"/>
          <w:i w:val="false"/>
          <w:color w:val="000000"/>
          <w:sz w:val="28"/>
        </w:rPr>
        <w:t xml:space="preserve">
      18. Комитет төрағасының Қазақстан Республикасының заңнамасына сәйкес қызметке тағайындалатын және қызметтен босатылатын орынбасарлары болады. </w:t>
      </w:r>
    </w:p>
    <w:bookmarkEnd w:id="42"/>
    <w:bookmarkStart w:name="z59" w:id="43"/>
    <w:p>
      <w:pPr>
        <w:spacing w:after="0"/>
        <w:ind w:left="0"/>
        <w:jc w:val="both"/>
      </w:pPr>
      <w:r>
        <w:rPr>
          <w:rFonts w:ascii="Times New Roman"/>
          <w:b w:val="false"/>
          <w:i w:val="false"/>
          <w:color w:val="000000"/>
          <w:sz w:val="28"/>
        </w:rPr>
        <w:t xml:space="preserve">
      19. Комитет төрағасының өкілеттіктері: </w:t>
      </w:r>
    </w:p>
    <w:bookmarkEnd w:id="43"/>
    <w:bookmarkStart w:name="z60" w:id="44"/>
    <w:p>
      <w:pPr>
        <w:spacing w:after="0"/>
        <w:ind w:left="0"/>
        <w:jc w:val="both"/>
      </w:pPr>
      <w:r>
        <w:rPr>
          <w:rFonts w:ascii="Times New Roman"/>
          <w:b w:val="false"/>
          <w:i w:val="false"/>
          <w:color w:val="000000"/>
          <w:sz w:val="28"/>
        </w:rPr>
        <w:t xml:space="preserve">
      1) өз құзыреті шегінде бұйрықтарға қол қояды; </w:t>
      </w:r>
    </w:p>
    <w:bookmarkEnd w:id="44"/>
    <w:bookmarkStart w:name="z61" w:id="45"/>
    <w:p>
      <w:pPr>
        <w:spacing w:after="0"/>
        <w:ind w:left="0"/>
        <w:jc w:val="both"/>
      </w:pPr>
      <w:r>
        <w:rPr>
          <w:rFonts w:ascii="Times New Roman"/>
          <w:b w:val="false"/>
          <w:i w:val="false"/>
          <w:color w:val="000000"/>
          <w:sz w:val="28"/>
        </w:rPr>
        <w:t>
      2) Министрлікке Комитеттің құрылымы мен штат саны бойынша ұсыныстар береді;</w:t>
      </w:r>
    </w:p>
    <w:bookmarkEnd w:id="45"/>
    <w:bookmarkStart w:name="z94" w:id="46"/>
    <w:p>
      <w:pPr>
        <w:spacing w:after="0"/>
        <w:ind w:left="0"/>
        <w:jc w:val="both"/>
      </w:pPr>
      <w:r>
        <w:rPr>
          <w:rFonts w:ascii="Times New Roman"/>
          <w:b w:val="false"/>
          <w:i w:val="false"/>
          <w:color w:val="000000"/>
          <w:sz w:val="28"/>
        </w:rPr>
        <w:t>
      2-1) Комитет төрағасының орынбасарларын қызметке тағайындайды және қызметтен босатады;</w:t>
      </w:r>
    </w:p>
    <w:bookmarkEnd w:id="46"/>
    <w:bookmarkStart w:name="z62" w:id="47"/>
    <w:p>
      <w:pPr>
        <w:spacing w:after="0"/>
        <w:ind w:left="0"/>
        <w:jc w:val="both"/>
      </w:pPr>
      <w:r>
        <w:rPr>
          <w:rFonts w:ascii="Times New Roman"/>
          <w:b w:val="false"/>
          <w:i w:val="false"/>
          <w:color w:val="000000"/>
          <w:sz w:val="28"/>
        </w:rPr>
        <w:t>
      3) Комитеттің мемлекеттік қызметшілерін қызметке тағайындайды және қызметтен босатады, техникалық қызмет көрсетуді жүзеге асыратын және Комитеттің жұмыс істеуін қамтамасыз ететін тұлғалармен, сондай-ақ еңбек шарты негізінде Комитетте қызметін жүзеге асыратын тұлғаларды жұмысқа қабылдайды және еңбек шарттарын тоқтатады;</w:t>
      </w:r>
    </w:p>
    <w:bookmarkEnd w:id="47"/>
    <w:bookmarkStart w:name="z63" w:id="48"/>
    <w:p>
      <w:pPr>
        <w:spacing w:after="0"/>
        <w:ind w:left="0"/>
        <w:jc w:val="both"/>
      </w:pPr>
      <w:r>
        <w:rPr>
          <w:rFonts w:ascii="Times New Roman"/>
          <w:b w:val="false"/>
          <w:i w:val="false"/>
          <w:color w:val="000000"/>
          <w:sz w:val="28"/>
        </w:rPr>
        <w:t>
      4) Комитет төрағасының орынбасарларының және Комитеттің мемлекеттік қызметшілерінің лауазымдық нұсқаулықтарын бекітеді;</w:t>
      </w:r>
    </w:p>
    <w:bookmarkEnd w:id="48"/>
    <w:bookmarkStart w:name="z64" w:id="49"/>
    <w:p>
      <w:pPr>
        <w:spacing w:after="0"/>
        <w:ind w:left="0"/>
        <w:jc w:val="both"/>
      </w:pPr>
      <w:r>
        <w:rPr>
          <w:rFonts w:ascii="Times New Roman"/>
          <w:b w:val="false"/>
          <w:i w:val="false"/>
          <w:color w:val="000000"/>
          <w:sz w:val="28"/>
        </w:rPr>
        <w:t xml:space="preserve">
      5) өз құзыреті шегінде Комитетте сыбайлас жемқорлыққа қарсы іс-қимыл жөнінде шаралар қабылдайды, сыбайлас жемқорлыққа қарсы іс-шаралар ұйымдастырады және Комитетке дербес жауапты болады; </w:t>
      </w:r>
    </w:p>
    <w:bookmarkEnd w:id="49"/>
    <w:bookmarkStart w:name="z65" w:id="50"/>
    <w:p>
      <w:pPr>
        <w:spacing w:after="0"/>
        <w:ind w:left="0"/>
        <w:jc w:val="both"/>
      </w:pPr>
      <w:r>
        <w:rPr>
          <w:rFonts w:ascii="Times New Roman"/>
          <w:b w:val="false"/>
          <w:i w:val="false"/>
          <w:color w:val="000000"/>
          <w:sz w:val="28"/>
        </w:rPr>
        <w:t xml:space="preserve">
      6) Комитетте қаржы-шаруашылық қызметке және мемлекеттік сатып алуды жүргізуге жалпы басшылықты жүзеге асырады; </w:t>
      </w:r>
    </w:p>
    <w:bookmarkEnd w:id="50"/>
    <w:bookmarkStart w:name="z66" w:id="51"/>
    <w:p>
      <w:pPr>
        <w:spacing w:after="0"/>
        <w:ind w:left="0"/>
        <w:jc w:val="both"/>
      </w:pPr>
      <w:r>
        <w:rPr>
          <w:rFonts w:ascii="Times New Roman"/>
          <w:b w:val="false"/>
          <w:i w:val="false"/>
          <w:color w:val="000000"/>
          <w:sz w:val="28"/>
        </w:rPr>
        <w:t>
      7) Комитет төрағасының орынбасарларына және Комитеттің мемлекеттік қызметшілеріне, техникалық қызмет көрсетуді жүзеге асыратын және Комитеттің жұмыс істеуін қамтамасыз ететін тұлғаларға, сондай-ақ еңбек шарты негізінде Комитетте қызметін жүзеге асыратын тұлғаларға тәртіптік жаза қолданады;</w:t>
      </w:r>
    </w:p>
    <w:bookmarkEnd w:id="51"/>
    <w:bookmarkStart w:name="z67" w:id="52"/>
    <w:p>
      <w:pPr>
        <w:spacing w:after="0"/>
        <w:ind w:left="0"/>
        <w:jc w:val="both"/>
      </w:pPr>
      <w:r>
        <w:rPr>
          <w:rFonts w:ascii="Times New Roman"/>
          <w:b w:val="false"/>
          <w:i w:val="false"/>
          <w:color w:val="000000"/>
          <w:sz w:val="28"/>
        </w:rPr>
        <w:t>
      8) Комитет төрағасының орынбасарлары мен Комитеттің мемлекеттік қызметшілері, техникалық қызмет көрсетуді жүзеге асыратын және Комитеттің жұмыс істеуін қамтамасыз ететін тұлғаларды, сондай-ақ еңбек шарты негізінде Комитетте қызметін жүзеге асыратын тұлғаларды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bookmarkEnd w:id="52"/>
    <w:bookmarkStart w:name="z68" w:id="53"/>
    <w:p>
      <w:pPr>
        <w:spacing w:after="0"/>
        <w:ind w:left="0"/>
        <w:jc w:val="both"/>
      </w:pPr>
      <w:r>
        <w:rPr>
          <w:rFonts w:ascii="Times New Roman"/>
          <w:b w:val="false"/>
          <w:i w:val="false"/>
          <w:color w:val="000000"/>
          <w:sz w:val="28"/>
        </w:rPr>
        <w:t xml:space="preserve">
      9) Комитеттің құрылымдық бөлімшелерінің ережелерін бекітеді; </w:t>
      </w:r>
    </w:p>
    <w:bookmarkEnd w:id="53"/>
    <w:bookmarkStart w:name="z69" w:id="54"/>
    <w:p>
      <w:pPr>
        <w:spacing w:after="0"/>
        <w:ind w:left="0"/>
        <w:jc w:val="both"/>
      </w:pPr>
      <w:r>
        <w:rPr>
          <w:rFonts w:ascii="Times New Roman"/>
          <w:b w:val="false"/>
          <w:i w:val="false"/>
          <w:color w:val="000000"/>
          <w:sz w:val="28"/>
        </w:rPr>
        <w:t xml:space="preserve">
      10) заңнамада белгіленген тәртіппен нысаналы бюджет қаражаты есебінен қаржыландырылатын объектілерді салуға арналған техникалық-экономикалық негіздемелерді немесе жобалау-сметалық құжаттамаларды бекітеді; </w:t>
      </w:r>
    </w:p>
    <w:bookmarkEnd w:id="54"/>
    <w:bookmarkStart w:name="z70" w:id="55"/>
    <w:p>
      <w:pPr>
        <w:spacing w:after="0"/>
        <w:ind w:left="0"/>
        <w:jc w:val="both"/>
      </w:pPr>
      <w:r>
        <w:rPr>
          <w:rFonts w:ascii="Times New Roman"/>
          <w:b w:val="false"/>
          <w:i w:val="false"/>
          <w:color w:val="000000"/>
          <w:sz w:val="28"/>
        </w:rPr>
        <w:t xml:space="preserve">
      11) реттелетін салада мемлекеттік саясатты қалыптастыру жөнінде ұсыныстар әзірлейді; </w:t>
      </w:r>
    </w:p>
    <w:bookmarkEnd w:id="55"/>
    <w:bookmarkStart w:name="z71" w:id="56"/>
    <w:p>
      <w:pPr>
        <w:spacing w:after="0"/>
        <w:ind w:left="0"/>
        <w:jc w:val="both"/>
      </w:pPr>
      <w:r>
        <w:rPr>
          <w:rFonts w:ascii="Times New Roman"/>
          <w:b w:val="false"/>
          <w:i w:val="false"/>
          <w:color w:val="000000"/>
          <w:sz w:val="28"/>
        </w:rPr>
        <w:t xml:space="preserve">
      12) комитетті мемлекеттік органдарда және өзге де ұйымдарда сенімхатсыз ұсынады; </w:t>
      </w:r>
    </w:p>
    <w:bookmarkEnd w:id="56"/>
    <w:bookmarkStart w:name="z72" w:id="57"/>
    <w:p>
      <w:pPr>
        <w:spacing w:after="0"/>
        <w:ind w:left="0"/>
        <w:jc w:val="both"/>
      </w:pPr>
      <w:r>
        <w:rPr>
          <w:rFonts w:ascii="Times New Roman"/>
          <w:b w:val="false"/>
          <w:i w:val="false"/>
          <w:color w:val="000000"/>
          <w:sz w:val="28"/>
        </w:rPr>
        <w:t xml:space="preserve">
      13) Қазақстан Республикасының қолданыстағы заңнамасына сәйкес мемлекеттік органдар мен өзге де ұйымдарда Комитеттің мүдделерін білдіру үшін сенімхат береді; </w:t>
      </w:r>
    </w:p>
    <w:bookmarkEnd w:id="57"/>
    <w:bookmarkStart w:name="z73" w:id="58"/>
    <w:p>
      <w:pPr>
        <w:spacing w:after="0"/>
        <w:ind w:left="0"/>
        <w:jc w:val="both"/>
      </w:pPr>
      <w:r>
        <w:rPr>
          <w:rFonts w:ascii="Times New Roman"/>
          <w:b w:val="false"/>
          <w:i w:val="false"/>
          <w:color w:val="000000"/>
          <w:sz w:val="28"/>
        </w:rPr>
        <w:t xml:space="preserve">
      14) Қазақстан Республикасы Президентінің заңдары мен актілеріне сәйкес өзге де өкілеттіктерді жүзеге асырады. </w:t>
      </w:r>
    </w:p>
    <w:bookmarkEnd w:id="58"/>
    <w:bookmarkStart w:name="z74" w:id="59"/>
    <w:p>
      <w:pPr>
        <w:spacing w:after="0"/>
        <w:ind w:left="0"/>
        <w:jc w:val="both"/>
      </w:pPr>
      <w:r>
        <w:rPr>
          <w:rFonts w:ascii="Times New Roman"/>
          <w:b w:val="false"/>
          <w:i w:val="false"/>
          <w:color w:val="000000"/>
          <w:sz w:val="28"/>
        </w:rPr>
        <w:t>
      Комитет төрағасы болмаған кезеңде өкілеттіктерін орындауды Қазақстан Республикасының қолданыстағы заңнамасына сәйкес оны алмастыратын тұлға жүзеге асырады.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 w:id="60"/>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айқындайды.</w:t>
      </w:r>
    </w:p>
    <w:bookmarkEnd w:id="60"/>
    <w:bookmarkStart w:name="z76" w:id="61"/>
    <w:p>
      <w:pPr>
        <w:spacing w:after="0"/>
        <w:ind w:left="0"/>
        <w:jc w:val="left"/>
      </w:pPr>
      <w:r>
        <w:rPr>
          <w:rFonts w:ascii="Times New Roman"/>
          <w:b/>
          <w:i w:val="false"/>
          <w:color w:val="000000"/>
        </w:rPr>
        <w:t xml:space="preserve"> 4-тарау. Комитеттің мүлкі</w:t>
      </w:r>
    </w:p>
    <w:bookmarkEnd w:id="61"/>
    <w:bookmarkStart w:name="z77" w:id="62"/>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мүлкі болуы мүмкін.</w:t>
      </w:r>
    </w:p>
    <w:bookmarkEnd w:id="62"/>
    <w:bookmarkStart w:name="z78" w:id="63"/>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3"/>
    <w:bookmarkStart w:name="z79" w:id="64"/>
    <w:p>
      <w:pPr>
        <w:spacing w:after="0"/>
        <w:ind w:left="0"/>
        <w:jc w:val="both"/>
      </w:pPr>
      <w:r>
        <w:rPr>
          <w:rFonts w:ascii="Times New Roman"/>
          <w:b w:val="false"/>
          <w:i w:val="false"/>
          <w:color w:val="000000"/>
          <w:sz w:val="28"/>
        </w:rPr>
        <w:t xml:space="preserve">
      22. Комитетке бекітілген мүлік республикалық меншікке жатады </w:t>
      </w:r>
    </w:p>
    <w:bookmarkEnd w:id="64"/>
    <w:bookmarkStart w:name="z80" w:id="65"/>
    <w:p>
      <w:pPr>
        <w:spacing w:after="0"/>
        <w:ind w:left="0"/>
        <w:jc w:val="both"/>
      </w:pPr>
      <w:r>
        <w:rPr>
          <w:rFonts w:ascii="Times New Roman"/>
          <w:b w:val="false"/>
          <w:i w:val="false"/>
          <w:color w:val="000000"/>
          <w:sz w:val="28"/>
        </w:rPr>
        <w:t>
      23. Егер заңнамада өзгеше көзделмесе, Комитет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Су ресурстары және ирригация министрінің 26.08.2026 </w:t>
      </w:r>
      <w:r>
        <w:rPr>
          <w:rFonts w:ascii="Times New Roman"/>
          <w:b w:val="false"/>
          <w:i w:val="false"/>
          <w:color w:val="000000"/>
          <w:sz w:val="28"/>
        </w:rPr>
        <w:t>№ 274-НҚ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 w:id="66"/>
    <w:p>
      <w:pPr>
        <w:spacing w:after="0"/>
        <w:ind w:left="0"/>
        <w:jc w:val="left"/>
      </w:pPr>
      <w:r>
        <w:rPr>
          <w:rFonts w:ascii="Times New Roman"/>
          <w:b/>
          <w:i w:val="false"/>
          <w:color w:val="000000"/>
        </w:rPr>
        <w:t xml:space="preserve"> 5-тарау. Комитетті қайта құру және тарату</w:t>
      </w:r>
    </w:p>
    <w:bookmarkEnd w:id="66"/>
    <w:bookmarkStart w:name="z82" w:id="67"/>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