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0272e" w14:textId="d9027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Мәслихаттың 2023 жылғы 28 желтоқсандағы № 138 "Қамысты ауданы Бестөбе ауылының 2024 - 2026 жылдарға арналған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Қамысты ауданы мәслихатының 2024 жылғы 26 ақпандағы № 155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Қамысты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Мәслихаттың "Қамысты ауданы Бестөбе ауылының 2024 - 2026 жылдарға арналған бюджеті туралы" 2023 жылғы 28 желтоқсандағы № 138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"1. Қамысты ауданы Бестөбе ауылының 2024 - 2026 жылдарға арналған бюджеті тиісінше 1, 2 және 3-қосымшаларға сәйкес, оның ішінде 2024 жылға мынадай көлемдерде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29530,0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4591,0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0,0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24939,0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29864,9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0,0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- 334,9 мың теңге;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5) бюджет тапшылығын қаржыландыру (профицитін пайдалану) – 334,9 мың теңге.";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қаңтардан бастап қолданысқа енгізіледі.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Қамысты аудандық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"26"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155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"28"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138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 қосымша</w:t>
            </w:r>
          </w:p>
        </w:tc>
      </w:tr>
    </w:tbl>
    <w:bookmarkStart w:name="z2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Бестөбе ауылының 2024 жылға арналған бюджеті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-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 мекендерді абаттандыру мен қөгалдандыру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 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- 334,9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