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767b97" w14:textId="4767b9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Қамысты ауданы бойынша 2024 - 2028 жылдарға арналған коммуналдық қалдықтарды басқару жөніндегі бағдарламаны бекіту туралы</w:t>
      </w:r>
    </w:p>
    <w:p>
      <w:pPr>
        <w:spacing w:after="0"/>
        <w:ind w:left="0"/>
        <w:jc w:val="both"/>
      </w:pPr>
      <w:r>
        <w:rPr>
          <w:rFonts w:ascii="Times New Roman"/>
          <w:b w:val="false"/>
          <w:i w:val="false"/>
          <w:color w:val="000000"/>
          <w:sz w:val="28"/>
        </w:rPr>
        <w:t>Қостанай облысы Қамысты ауданы мәслихатының 2024 жылғы 5 наурыздағы № 161 шешімі</w:t>
      </w:r>
    </w:p>
    <w:p>
      <w:pPr>
        <w:spacing w:after="0"/>
        <w:ind w:left="0"/>
        <w:jc w:val="both"/>
      </w:pPr>
      <w:bookmarkStart w:name="z4" w:id="0"/>
      <w:r>
        <w:rPr>
          <w:rFonts w:ascii="Times New Roman"/>
          <w:b w:val="false"/>
          <w:i w:val="false"/>
          <w:color w:val="000000"/>
          <w:sz w:val="28"/>
        </w:rPr>
        <w:t xml:space="preserve">
      Қазақстан Республикасы Экологиялық кодексінің </w:t>
      </w:r>
      <w:r>
        <w:rPr>
          <w:rFonts w:ascii="Times New Roman"/>
          <w:b w:val="false"/>
          <w:i w:val="false"/>
          <w:color w:val="000000"/>
          <w:sz w:val="28"/>
        </w:rPr>
        <w:t>365-бабы</w:t>
      </w:r>
      <w:r>
        <w:rPr>
          <w:rFonts w:ascii="Times New Roman"/>
          <w:b w:val="false"/>
          <w:i w:val="false"/>
          <w:color w:val="000000"/>
          <w:sz w:val="28"/>
        </w:rPr>
        <w:t xml:space="preserve"> 3-тармағының 1) тармақшасына сәйкес Қамысты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Қамысты ауданы бойынша 2024-2028 жылдарға арналған коммуналдық қалдықтарды басқару жөніндегі бағдарламасы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2. Осы шешім оның алғашқы ресми жарияланған күнінен кейін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Қамысты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Искаков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Аудандық 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"5"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161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2" w:id="3"/>
    <w:p>
      <w:pPr>
        <w:spacing w:after="0"/>
        <w:ind w:left="0"/>
        <w:jc w:val="left"/>
      </w:pPr>
      <w:r>
        <w:rPr>
          <w:rFonts w:ascii="Times New Roman"/>
          <w:b/>
          <w:i w:val="false"/>
          <w:color w:val="000000"/>
        </w:rPr>
        <w:t xml:space="preserve"> ҚАМЫСТЫ АУДАНЫ БОЙЫНША 2024-2028 ЖЫЛДАРҒА АРНАЛҒАН КОММУНАЛДЫҚ ҚАЛДЫҚТАРДЫ БАСҚАРУ ЖӨНІНДЕГІ БАҒДАРЛАМАСЫ</w:t>
      </w:r>
    </w:p>
    <w:bookmarkEnd w:id="3"/>
    <w:bookmarkStart w:name="z13" w:id="4"/>
    <w:p>
      <w:pPr>
        <w:spacing w:after="0"/>
        <w:ind w:left="0"/>
        <w:jc w:val="left"/>
      </w:pPr>
      <w:r>
        <w:rPr>
          <w:rFonts w:ascii="Times New Roman"/>
          <w:b/>
          <w:i w:val="false"/>
          <w:color w:val="000000"/>
        </w:rPr>
        <w:t xml:space="preserve"> МАЗМҰНЫ</w:t>
      </w:r>
    </w:p>
    <w:bookmarkEnd w:id="4"/>
    <w:bookmarkStart w:name="z14" w:id="5"/>
    <w:p>
      <w:pPr>
        <w:spacing w:after="0"/>
        <w:ind w:left="0"/>
        <w:jc w:val="both"/>
      </w:pPr>
      <w:r>
        <w:rPr>
          <w:rFonts w:ascii="Times New Roman"/>
          <w:b w:val="false"/>
          <w:i w:val="false"/>
          <w:color w:val="000000"/>
          <w:sz w:val="28"/>
        </w:rPr>
        <w:t>
      Бағдарламада қолданылатын анықтамалар мен қысқартулар 2</w:t>
      </w:r>
    </w:p>
    <w:bookmarkEnd w:id="5"/>
    <w:bookmarkStart w:name="z15" w:id="6"/>
    <w:p>
      <w:pPr>
        <w:spacing w:after="0"/>
        <w:ind w:left="0"/>
        <w:jc w:val="both"/>
      </w:pPr>
      <w:r>
        <w:rPr>
          <w:rFonts w:ascii="Times New Roman"/>
          <w:b w:val="false"/>
          <w:i w:val="false"/>
          <w:color w:val="000000"/>
          <w:sz w:val="28"/>
        </w:rPr>
        <w:t>
      1. Кіріспе 4</w:t>
      </w:r>
    </w:p>
    <w:bookmarkEnd w:id="6"/>
    <w:bookmarkStart w:name="z16" w:id="7"/>
    <w:p>
      <w:pPr>
        <w:spacing w:after="0"/>
        <w:ind w:left="0"/>
        <w:jc w:val="both"/>
      </w:pPr>
      <w:r>
        <w:rPr>
          <w:rFonts w:ascii="Times New Roman"/>
          <w:b w:val="false"/>
          <w:i w:val="false"/>
          <w:color w:val="000000"/>
          <w:sz w:val="28"/>
        </w:rPr>
        <w:t>
      1.1. Қамысты ауданы туралы жалпы мәлімет 5</w:t>
      </w:r>
    </w:p>
    <w:bookmarkEnd w:id="7"/>
    <w:bookmarkStart w:name="z17" w:id="8"/>
    <w:p>
      <w:pPr>
        <w:spacing w:after="0"/>
        <w:ind w:left="0"/>
        <w:jc w:val="both"/>
      </w:pPr>
      <w:r>
        <w:rPr>
          <w:rFonts w:ascii="Times New Roman"/>
          <w:b w:val="false"/>
          <w:i w:val="false"/>
          <w:color w:val="000000"/>
          <w:sz w:val="28"/>
        </w:rPr>
        <w:t>
      1.2. Мемлекеттік стратегиялық құжаттарға енгізілген қалдықтармен басқару жөніндегі іс-шаралар 8</w:t>
      </w:r>
    </w:p>
    <w:bookmarkEnd w:id="8"/>
    <w:bookmarkStart w:name="z18" w:id="9"/>
    <w:p>
      <w:pPr>
        <w:spacing w:after="0"/>
        <w:ind w:left="0"/>
        <w:jc w:val="both"/>
      </w:pPr>
      <w:r>
        <w:rPr>
          <w:rFonts w:ascii="Times New Roman"/>
          <w:b w:val="false"/>
          <w:i w:val="false"/>
          <w:color w:val="000000"/>
          <w:sz w:val="28"/>
        </w:rPr>
        <w:t>
      1.3. ҚББ әзірлеу қажеттілігінің негіздемесі 11</w:t>
      </w:r>
    </w:p>
    <w:bookmarkEnd w:id="9"/>
    <w:bookmarkStart w:name="z19" w:id="10"/>
    <w:p>
      <w:pPr>
        <w:spacing w:after="0"/>
        <w:ind w:left="0"/>
        <w:jc w:val="both"/>
      </w:pPr>
      <w:r>
        <w:rPr>
          <w:rFonts w:ascii="Times New Roman"/>
          <w:b w:val="false"/>
          <w:i w:val="false"/>
          <w:color w:val="000000"/>
          <w:sz w:val="28"/>
        </w:rPr>
        <w:t>
      2. Коммуналдық қалдықтарды басқарудың ағымдағы жағдайын талдау 14</w:t>
      </w:r>
    </w:p>
    <w:bookmarkEnd w:id="10"/>
    <w:bookmarkStart w:name="z20" w:id="11"/>
    <w:p>
      <w:pPr>
        <w:spacing w:after="0"/>
        <w:ind w:left="0"/>
        <w:jc w:val="both"/>
      </w:pPr>
      <w:r>
        <w:rPr>
          <w:rFonts w:ascii="Times New Roman"/>
          <w:b w:val="false"/>
          <w:i w:val="false"/>
          <w:color w:val="000000"/>
          <w:sz w:val="28"/>
        </w:rPr>
        <w:t>
      2.1. Аудандағы қалдықтарды басқару бойынша ағымдағы жағдай 14</w:t>
      </w:r>
    </w:p>
    <w:bookmarkEnd w:id="11"/>
    <w:bookmarkStart w:name="z21" w:id="12"/>
    <w:p>
      <w:pPr>
        <w:spacing w:after="0"/>
        <w:ind w:left="0"/>
        <w:jc w:val="both"/>
      </w:pPr>
      <w:r>
        <w:rPr>
          <w:rFonts w:ascii="Times New Roman"/>
          <w:b w:val="false"/>
          <w:i w:val="false"/>
          <w:color w:val="000000"/>
          <w:sz w:val="28"/>
        </w:rPr>
        <w:t>
      2.2. Коммуналдық қалдықтардың пайда болу көлемі 16</w:t>
      </w:r>
    </w:p>
    <w:bookmarkEnd w:id="12"/>
    <w:bookmarkStart w:name="z22" w:id="13"/>
    <w:p>
      <w:pPr>
        <w:spacing w:after="0"/>
        <w:ind w:left="0"/>
        <w:jc w:val="both"/>
      </w:pPr>
      <w:r>
        <w:rPr>
          <w:rFonts w:ascii="Times New Roman"/>
          <w:b w:val="false"/>
          <w:i w:val="false"/>
          <w:color w:val="000000"/>
          <w:sz w:val="28"/>
        </w:rPr>
        <w:t>
      2.3. Аудандағы коммуналдық қалдықтарды ағымдағы басқару 21</w:t>
      </w:r>
    </w:p>
    <w:bookmarkEnd w:id="13"/>
    <w:bookmarkStart w:name="z23" w:id="14"/>
    <w:p>
      <w:pPr>
        <w:spacing w:after="0"/>
        <w:ind w:left="0"/>
        <w:jc w:val="both"/>
      </w:pPr>
      <w:r>
        <w:rPr>
          <w:rFonts w:ascii="Times New Roman"/>
          <w:b w:val="false"/>
          <w:i w:val="false"/>
          <w:color w:val="000000"/>
          <w:sz w:val="28"/>
        </w:rPr>
        <w:t>
      2.4. Қоқыс шығаратын компаниялар мен ҚТҚ полигондарына шолу 31</w:t>
      </w:r>
    </w:p>
    <w:bookmarkEnd w:id="14"/>
    <w:bookmarkStart w:name="z24" w:id="15"/>
    <w:p>
      <w:pPr>
        <w:spacing w:after="0"/>
        <w:ind w:left="0"/>
        <w:jc w:val="both"/>
      </w:pPr>
      <w:r>
        <w:rPr>
          <w:rFonts w:ascii="Times New Roman"/>
          <w:b w:val="false"/>
          <w:i w:val="false"/>
          <w:color w:val="000000"/>
          <w:sz w:val="28"/>
        </w:rPr>
        <w:t>
      2.5. Қалдықтардың пайда болуы мен жинақталуы бойынша қолда бар нормативтік база 33</w:t>
      </w:r>
    </w:p>
    <w:bookmarkEnd w:id="15"/>
    <w:bookmarkStart w:name="z25" w:id="16"/>
    <w:p>
      <w:pPr>
        <w:spacing w:after="0"/>
        <w:ind w:left="0"/>
        <w:jc w:val="both"/>
      </w:pPr>
      <w:r>
        <w:rPr>
          <w:rFonts w:ascii="Times New Roman"/>
          <w:b w:val="false"/>
          <w:i w:val="false"/>
          <w:color w:val="000000"/>
          <w:sz w:val="28"/>
        </w:rPr>
        <w:t>
      2.6. Соңғы үш жылдағы динамикадағы бөлінген қаражаттың сипаттамасы және талдауы 40</w:t>
      </w:r>
    </w:p>
    <w:bookmarkEnd w:id="16"/>
    <w:bookmarkStart w:name="z26" w:id="17"/>
    <w:p>
      <w:pPr>
        <w:spacing w:after="0"/>
        <w:ind w:left="0"/>
        <w:jc w:val="both"/>
      </w:pPr>
      <w:r>
        <w:rPr>
          <w:rFonts w:ascii="Times New Roman"/>
          <w:b w:val="false"/>
          <w:i w:val="false"/>
          <w:color w:val="000000"/>
          <w:sz w:val="28"/>
        </w:rPr>
        <w:t>
      3. Мақсаты, міндеттері және нысаналы көрсеткіштері 41</w:t>
      </w:r>
    </w:p>
    <w:bookmarkEnd w:id="17"/>
    <w:bookmarkStart w:name="z27" w:id="18"/>
    <w:p>
      <w:pPr>
        <w:spacing w:after="0"/>
        <w:ind w:left="0"/>
        <w:jc w:val="both"/>
      </w:pPr>
      <w:r>
        <w:rPr>
          <w:rFonts w:ascii="Times New Roman"/>
          <w:b w:val="false"/>
          <w:i w:val="false"/>
          <w:color w:val="000000"/>
          <w:sz w:val="28"/>
        </w:rPr>
        <w:t>
      4. Қойылған міндеттерге қол жеткізудің негізгі бағыттары, жолдары 46</w:t>
      </w:r>
    </w:p>
    <w:bookmarkEnd w:id="18"/>
    <w:bookmarkStart w:name="z28" w:id="19"/>
    <w:p>
      <w:pPr>
        <w:spacing w:after="0"/>
        <w:ind w:left="0"/>
        <w:jc w:val="both"/>
      </w:pPr>
      <w:r>
        <w:rPr>
          <w:rFonts w:ascii="Times New Roman"/>
          <w:b w:val="false"/>
          <w:i w:val="false"/>
          <w:color w:val="000000"/>
          <w:sz w:val="28"/>
        </w:rPr>
        <w:t>
      5. Бағдарламаны қаржыландырудың қажетті ресурстары мен көздері 50</w:t>
      </w:r>
    </w:p>
    <w:bookmarkEnd w:id="19"/>
    <w:bookmarkStart w:name="z29" w:id="20"/>
    <w:p>
      <w:pPr>
        <w:spacing w:after="0"/>
        <w:ind w:left="0"/>
        <w:jc w:val="both"/>
      </w:pPr>
      <w:r>
        <w:rPr>
          <w:rFonts w:ascii="Times New Roman"/>
          <w:b w:val="false"/>
          <w:i w:val="false"/>
          <w:color w:val="000000"/>
          <w:sz w:val="28"/>
        </w:rPr>
        <w:t>
      6. Коммуналдық қалдықтармен басқару бағдарламасын іске асыру жөніндегі іс-шаралар жоспары 52</w:t>
      </w:r>
    </w:p>
    <w:bookmarkEnd w:id="20"/>
    <w:bookmarkStart w:name="z30" w:id="21"/>
    <w:p>
      <w:pPr>
        <w:spacing w:after="0"/>
        <w:ind w:left="0"/>
        <w:jc w:val="both"/>
      </w:pPr>
      <w:r>
        <w:rPr>
          <w:rFonts w:ascii="Times New Roman"/>
          <w:b w:val="false"/>
          <w:i w:val="false"/>
          <w:color w:val="000000"/>
          <w:sz w:val="28"/>
        </w:rPr>
        <w:t>
      7. Түйіндеме 61</w:t>
      </w:r>
    </w:p>
    <w:bookmarkEnd w:id="21"/>
    <w:bookmarkStart w:name="z31" w:id="22"/>
    <w:p>
      <w:pPr>
        <w:spacing w:after="0"/>
        <w:ind w:left="0"/>
        <w:jc w:val="both"/>
      </w:pPr>
      <w:r>
        <w:rPr>
          <w:rFonts w:ascii="Times New Roman"/>
          <w:b w:val="false"/>
          <w:i w:val="false"/>
          <w:color w:val="000000"/>
          <w:sz w:val="28"/>
        </w:rPr>
        <w:t>
      1 -Қосымша. Қалдықтарды орналастыру объектілерінің жағдаяттық карта-кестесі 65</w:t>
      </w:r>
    </w:p>
    <w:bookmarkEnd w:id="22"/>
    <w:bookmarkStart w:name="z32" w:id="23"/>
    <w:p>
      <w:pPr>
        <w:spacing w:after="0"/>
        <w:ind w:left="0"/>
        <w:jc w:val="both"/>
      </w:pPr>
      <w:r>
        <w:rPr>
          <w:rFonts w:ascii="Times New Roman"/>
          <w:b w:val="false"/>
          <w:i w:val="false"/>
          <w:color w:val="000000"/>
          <w:sz w:val="28"/>
        </w:rPr>
        <w:t>
      2- Қосымша. Қалдықтарды азайту жөніндегі іс-шараларға бөлінген қаражат көлемі және олардың саны 66</w:t>
      </w:r>
    </w:p>
    <w:bookmarkEnd w:id="23"/>
    <w:bookmarkStart w:name="z33" w:id="24"/>
    <w:p>
      <w:pPr>
        <w:spacing w:after="0"/>
        <w:ind w:left="0"/>
        <w:jc w:val="both"/>
      </w:pPr>
      <w:r>
        <w:rPr>
          <w:rFonts w:ascii="Times New Roman"/>
          <w:b w:val="false"/>
          <w:i w:val="false"/>
          <w:color w:val="000000"/>
          <w:sz w:val="28"/>
        </w:rPr>
        <w:t>
      Бағдарламада қолданылатын анықтамалар мен қысқартулар</w:t>
      </w:r>
    </w:p>
    <w:bookmarkEnd w:id="24"/>
    <w:bookmarkStart w:name="z34" w:id="25"/>
    <w:p>
      <w:pPr>
        <w:spacing w:after="0"/>
        <w:ind w:left="0"/>
        <w:jc w:val="both"/>
      </w:pPr>
      <w:r>
        <w:rPr>
          <w:rFonts w:ascii="Times New Roman"/>
          <w:b w:val="false"/>
          <w:i w:val="false"/>
          <w:color w:val="000000"/>
          <w:sz w:val="28"/>
        </w:rPr>
        <w:t>
      ҚББ - қалдықтармен басқару бағдарламасы.</w:t>
      </w:r>
    </w:p>
    <w:bookmarkEnd w:id="25"/>
    <w:bookmarkStart w:name="z35" w:id="26"/>
    <w:p>
      <w:pPr>
        <w:spacing w:after="0"/>
        <w:ind w:left="0"/>
        <w:jc w:val="both"/>
      </w:pPr>
      <w:r>
        <w:rPr>
          <w:rFonts w:ascii="Times New Roman"/>
          <w:b w:val="false"/>
          <w:i w:val="false"/>
          <w:color w:val="000000"/>
          <w:sz w:val="28"/>
        </w:rPr>
        <w:t>
      ЖАО - жергілікті атқарушы орган.</w:t>
      </w:r>
    </w:p>
    <w:bookmarkEnd w:id="26"/>
    <w:bookmarkStart w:name="z36" w:id="27"/>
    <w:p>
      <w:pPr>
        <w:spacing w:after="0"/>
        <w:ind w:left="0"/>
        <w:jc w:val="both"/>
      </w:pPr>
      <w:r>
        <w:rPr>
          <w:rFonts w:ascii="Times New Roman"/>
          <w:b w:val="false"/>
          <w:i w:val="false"/>
          <w:color w:val="000000"/>
          <w:sz w:val="28"/>
        </w:rPr>
        <w:t>
      Қалдықтармен айналысу - қалдықтардың пайда болуының алдын алу және азайту, жинау, кәдеге жарату, қайта өңдеу, залалсыздандыру, тасымалдау, сақтау (қоймалау) және жоюды қоса алғанда, қалдықтармен байланысты қызмет түрлері.</w:t>
      </w:r>
    </w:p>
    <w:bookmarkEnd w:id="27"/>
    <w:bookmarkStart w:name="z37" w:id="28"/>
    <w:p>
      <w:pPr>
        <w:spacing w:after="0"/>
        <w:ind w:left="0"/>
        <w:jc w:val="both"/>
      </w:pPr>
      <w:r>
        <w:rPr>
          <w:rFonts w:ascii="Times New Roman"/>
          <w:b w:val="false"/>
          <w:i w:val="false"/>
          <w:color w:val="000000"/>
          <w:sz w:val="28"/>
        </w:rPr>
        <w:t>
      Қоршаған орта - атмосфералық ауаны, Жердің озон қабатын, жер асты және жер үсті суларын, жерді, жер қойнауын, жануарлар мен өсімдіктер әлемін және олардың өзара әрекеттесуіндегі климатты қоса алғанда, табиғи және жасанды объектілердің жиынтығы.</w:t>
      </w:r>
    </w:p>
    <w:bookmarkEnd w:id="28"/>
    <w:bookmarkStart w:name="z38" w:id="29"/>
    <w:p>
      <w:pPr>
        <w:spacing w:after="0"/>
        <w:ind w:left="0"/>
        <w:jc w:val="both"/>
      </w:pPr>
      <w:r>
        <w:rPr>
          <w:rFonts w:ascii="Times New Roman"/>
          <w:b w:val="false"/>
          <w:i w:val="false"/>
          <w:color w:val="000000"/>
          <w:sz w:val="28"/>
        </w:rPr>
        <w:t>
      Қалдықтардың түрі - олардың шығу тегіне, қасиеттеріне және өңдеу технологиясына сәйкес ортақ белгілері бар қалдықтардың жиынтығы.</w:t>
      </w:r>
    </w:p>
    <w:bookmarkEnd w:id="29"/>
    <w:bookmarkStart w:name="z39" w:id="30"/>
    <w:p>
      <w:pPr>
        <w:spacing w:after="0"/>
        <w:ind w:left="0"/>
        <w:jc w:val="both"/>
      </w:pPr>
      <w:r>
        <w:rPr>
          <w:rFonts w:ascii="Times New Roman"/>
          <w:b w:val="false"/>
          <w:i w:val="false"/>
          <w:color w:val="000000"/>
          <w:sz w:val="28"/>
        </w:rPr>
        <w:t>
      Коммуналдық қалдықтар - Коммуналдық қалдықтар - үй шаруашылығының аралас қалдықтары және бөлек жиналған қалдықтары, соның ішінде қағаз бен картон, шыны, металдар, пластмассалар, органикалық қалдықтар, ағаш, тоқыма бұйымдары, орау, пайдаланылған электр және электронды жабдықтар, және аккумуляторлар. Коммуналдық қалдықтарға өндіріс, ауыл шаруашылығы, орман шаруашылығы, балық шаруашылығы, септиктер мен кәріз желілерінің қалдықтары, сондай-ақ ағынды сулардың шөгінділерін, пайдаланудан шыққан көлік құралдарын немесе құрылыс қалдықтарын қоса алғанда, тазарту құрылыстарының қалдықтары кірмейді.</w:t>
      </w:r>
    </w:p>
    <w:bookmarkEnd w:id="30"/>
    <w:bookmarkStart w:name="z40" w:id="31"/>
    <w:p>
      <w:pPr>
        <w:spacing w:after="0"/>
        <w:ind w:left="0"/>
        <w:jc w:val="both"/>
      </w:pPr>
      <w:r>
        <w:rPr>
          <w:rFonts w:ascii="Times New Roman"/>
          <w:b w:val="false"/>
          <w:i w:val="false"/>
          <w:color w:val="000000"/>
          <w:sz w:val="28"/>
        </w:rPr>
        <w:t>
      Тұтыну қалдықтары - адамның тіршілік әрекеті нәтижесінде пайда болатын, өзінің тұтыну қасиеттерін толық немесе ішінара жоғалтқан өнімдер және (немесе) бұйымдар, олардың қаптамасы және өзге де заттар немесе олардың қалдықтары, жарамдылық не пайдалану мерзімі, олардың агрегаттық жай-күйіне қарамастан аяқталған, сондай-ақ меншік иесі өз бетінше физикалық түрде құтылған немесе қалдықтар разрядына құжатпен ауыстырылған тұтыну қалдықтары.</w:t>
      </w:r>
    </w:p>
    <w:bookmarkEnd w:id="31"/>
    <w:bookmarkStart w:name="z41" w:id="32"/>
    <w:p>
      <w:pPr>
        <w:spacing w:after="0"/>
        <w:ind w:left="0"/>
        <w:jc w:val="both"/>
      </w:pPr>
      <w:r>
        <w:rPr>
          <w:rFonts w:ascii="Times New Roman"/>
          <w:b w:val="false"/>
          <w:i w:val="false"/>
          <w:color w:val="000000"/>
          <w:sz w:val="28"/>
        </w:rPr>
        <w:t>
      "Құрғақ" коммуналдық қалдықтар фракциясы - қатты тұрмыстық қалдықтар (ҚТҚ) өз құрамына орамалар мен ыдыстардың барлық түрлерін - қағазды, картонды, металды, пластикті және әйнекті және т. б. қосады.</w:t>
      </w:r>
    </w:p>
    <w:bookmarkEnd w:id="32"/>
    <w:bookmarkStart w:name="z42" w:id="33"/>
    <w:p>
      <w:pPr>
        <w:spacing w:after="0"/>
        <w:ind w:left="0"/>
        <w:jc w:val="both"/>
      </w:pPr>
      <w:r>
        <w:rPr>
          <w:rFonts w:ascii="Times New Roman"/>
          <w:b w:val="false"/>
          <w:i w:val="false"/>
          <w:color w:val="000000"/>
          <w:sz w:val="28"/>
        </w:rPr>
        <w:t>
      "Ылғалды" коммуналдық қалдықтар фракциясы - тамақ қалдықтарын, органикалық заттарды және "ылғалды" агрегаттық жағдайы бар өзге де қалдықтарды қамтиды;</w:t>
      </w:r>
    </w:p>
    <w:bookmarkEnd w:id="33"/>
    <w:bookmarkStart w:name="z43" w:id="34"/>
    <w:p>
      <w:pPr>
        <w:spacing w:after="0"/>
        <w:ind w:left="0"/>
        <w:jc w:val="both"/>
      </w:pPr>
      <w:r>
        <w:rPr>
          <w:rFonts w:ascii="Times New Roman"/>
          <w:b w:val="false"/>
          <w:i w:val="false"/>
          <w:color w:val="000000"/>
          <w:sz w:val="28"/>
        </w:rPr>
        <w:t>
      КА - тікелей жақын жерде тұратын тұрғындардан коммуналдық қалдықтарды жинауға арналған контейнерлер орнатылған жабдықталған контейнерлік алаң;</w:t>
      </w:r>
    </w:p>
    <w:bookmarkEnd w:id="34"/>
    <w:bookmarkStart w:name="z44" w:id="35"/>
    <w:p>
      <w:pPr>
        <w:spacing w:after="0"/>
        <w:ind w:left="0"/>
        <w:jc w:val="both"/>
      </w:pPr>
      <w:r>
        <w:rPr>
          <w:rFonts w:ascii="Times New Roman"/>
          <w:b w:val="false"/>
          <w:i w:val="false"/>
          <w:color w:val="000000"/>
          <w:sz w:val="28"/>
        </w:rPr>
        <w:t>
      Сақтау - қалдықтарды кейіннен қауіпсіз жою мақсатында арнайы бөлінген орындарға жинау;</w:t>
      </w:r>
    </w:p>
    <w:bookmarkEnd w:id="35"/>
    <w:bookmarkStart w:name="z45" w:id="36"/>
    <w:p>
      <w:pPr>
        <w:spacing w:after="0"/>
        <w:ind w:left="0"/>
        <w:jc w:val="both"/>
      </w:pPr>
      <w:r>
        <w:rPr>
          <w:rFonts w:ascii="Times New Roman"/>
          <w:b w:val="false"/>
          <w:i w:val="false"/>
          <w:color w:val="000000"/>
          <w:sz w:val="28"/>
        </w:rPr>
        <w:t>
      Кәдеге жарату - қалдықтарды қайталама материалдық немесе энергетикалық ресурстар ретінде пайдалану;</w:t>
      </w:r>
    </w:p>
    <w:bookmarkEnd w:id="36"/>
    <w:bookmarkStart w:name="z46" w:id="37"/>
    <w:p>
      <w:pPr>
        <w:spacing w:after="0"/>
        <w:ind w:left="0"/>
        <w:jc w:val="both"/>
      </w:pPr>
      <w:r>
        <w:rPr>
          <w:rFonts w:ascii="Times New Roman"/>
          <w:b w:val="false"/>
          <w:i w:val="false"/>
          <w:color w:val="000000"/>
          <w:sz w:val="28"/>
        </w:rPr>
        <w:t>
      Қайта өңдеу - қалдықтардың көлемін немесе қауіпті қасиеттерін азайтуға, олардың сипаттамаларын өзгертетін, өңдеуді жеңілдететін немесе кәдеге жаратуды жақсартатын физикалық, жылу, химиялық немесе биологиялық процестер, соның ішінде сұрыптау;</w:t>
      </w:r>
    </w:p>
    <w:bookmarkEnd w:id="37"/>
    <w:bookmarkStart w:name="z47" w:id="38"/>
    <w:p>
      <w:pPr>
        <w:spacing w:after="0"/>
        <w:ind w:left="0"/>
        <w:jc w:val="both"/>
      </w:pPr>
      <w:r>
        <w:rPr>
          <w:rFonts w:ascii="Times New Roman"/>
          <w:b w:val="false"/>
          <w:i w:val="false"/>
          <w:color w:val="000000"/>
          <w:sz w:val="28"/>
        </w:rPr>
        <w:t>
      Залалсыздандыру - механикалық, физика-химиялық немесе биологиялық өңдеу арқылы қалдықтардың қауіпті қасиеттерін азайту немесе жою.</w:t>
      </w:r>
    </w:p>
    <w:bookmarkEnd w:id="38"/>
    <w:bookmarkStart w:name="z48" w:id="39"/>
    <w:p>
      <w:pPr>
        <w:spacing w:after="0"/>
        <w:ind w:left="0"/>
        <w:jc w:val="both"/>
      </w:pPr>
      <w:r>
        <w:rPr>
          <w:rFonts w:ascii="Times New Roman"/>
          <w:b w:val="false"/>
          <w:i w:val="false"/>
          <w:color w:val="000000"/>
          <w:sz w:val="28"/>
        </w:rPr>
        <w:t>
      Орналастыру - өндіріс және тұтыну қалдықтарын сақтау немесе көму.</w:t>
      </w:r>
    </w:p>
    <w:bookmarkEnd w:id="39"/>
    <w:bookmarkStart w:name="z49" w:id="40"/>
    <w:p>
      <w:pPr>
        <w:spacing w:after="0"/>
        <w:ind w:left="0"/>
        <w:jc w:val="both"/>
      </w:pPr>
      <w:r>
        <w:rPr>
          <w:rFonts w:ascii="Times New Roman"/>
          <w:b w:val="false"/>
          <w:i w:val="false"/>
          <w:color w:val="000000"/>
          <w:sz w:val="28"/>
        </w:rPr>
        <w:t>
      Көму - қалдықтарды, оларды шектеусіз мерзім ішінде қауіпсіз сақтау үшін арнайы белгіленген орындарда жинау.</w:t>
      </w:r>
    </w:p>
    <w:bookmarkEnd w:id="40"/>
    <w:bookmarkStart w:name="z50" w:id="41"/>
    <w:p>
      <w:pPr>
        <w:spacing w:after="0"/>
        <w:ind w:left="0"/>
        <w:jc w:val="both"/>
      </w:pPr>
      <w:r>
        <w:rPr>
          <w:rFonts w:ascii="Times New Roman"/>
          <w:b w:val="false"/>
          <w:i w:val="false"/>
          <w:color w:val="000000"/>
          <w:sz w:val="28"/>
        </w:rPr>
        <w:t>
      Жою - қалдықтарды көму және жою жөніндегі операциялар.</w:t>
      </w:r>
    </w:p>
    <w:bookmarkEnd w:id="41"/>
    <w:bookmarkStart w:name="z51" w:id="42"/>
    <w:p>
      <w:pPr>
        <w:spacing w:after="0"/>
        <w:ind w:left="0"/>
        <w:jc w:val="both"/>
      </w:pPr>
      <w:r>
        <w:rPr>
          <w:rFonts w:ascii="Times New Roman"/>
          <w:b w:val="false"/>
          <w:i w:val="false"/>
          <w:color w:val="000000"/>
          <w:sz w:val="28"/>
        </w:rPr>
        <w:t>
      Жинақтау - қалдықтарды қалыптастыру немесе оларды түпкілікті қалпына келтіру немесе жою сәтіне дейін одан әрі басқару процесінде жүзеге асырылатын қалдықтарды арнайы белгіленген мерзімдерде (6 айдан аспайтын) уақтша жинақтау.</w:t>
      </w:r>
    </w:p>
    <w:bookmarkEnd w:id="42"/>
    <w:bookmarkStart w:name="z52" w:id="43"/>
    <w:p>
      <w:pPr>
        <w:spacing w:after="0"/>
        <w:ind w:left="0"/>
        <w:jc w:val="both"/>
      </w:pPr>
      <w:r>
        <w:rPr>
          <w:rFonts w:ascii="Times New Roman"/>
          <w:b w:val="false"/>
          <w:i w:val="false"/>
          <w:color w:val="000000"/>
          <w:sz w:val="28"/>
        </w:rPr>
        <w:t>
      Компосттау - ыдырауға бейім биологиялық қалдықтарды табиғи циклге қайтарудың экологиялық таза әдісі.</w:t>
      </w:r>
    </w:p>
    <w:bookmarkEnd w:id="43"/>
    <w:bookmarkStart w:name="z53" w:id="44"/>
    <w:p>
      <w:pPr>
        <w:spacing w:after="0"/>
        <w:ind w:left="0"/>
        <w:jc w:val="both"/>
      </w:pPr>
      <w:r>
        <w:rPr>
          <w:rFonts w:ascii="Times New Roman"/>
          <w:b w:val="false"/>
          <w:i w:val="false"/>
          <w:color w:val="000000"/>
          <w:sz w:val="28"/>
        </w:rPr>
        <w:t>
      Компост - тамақ қалдықтарының әртүрлі органикалық материалдарының, өсімдік қалдықтар жапырақтарының (микро- (бактериялар, саңырауқұлақтар және т.б.) және макроорганизмдердің (жәндіктер, құрттар және т. б.) әсерінен ыдырауы нәтижесінде алынған органикалық тыңайтқыш. Компост жасау процесі компосттау деп аталады.</w:t>
      </w:r>
    </w:p>
    <w:bookmarkEnd w:id="44"/>
    <w:bookmarkStart w:name="z54" w:id="45"/>
    <w:p>
      <w:pPr>
        <w:spacing w:after="0"/>
        <w:ind w:left="0"/>
        <w:jc w:val="both"/>
      </w:pPr>
      <w:r>
        <w:rPr>
          <w:rFonts w:ascii="Times New Roman"/>
          <w:b w:val="false"/>
          <w:i w:val="false"/>
          <w:color w:val="000000"/>
          <w:sz w:val="28"/>
        </w:rPr>
        <w:t>
      Жоспарлы кезең - бағдарлама кемінде 5 жыл әзірленген кезең.</w:t>
      </w:r>
    </w:p>
    <w:bookmarkEnd w:id="45"/>
    <w:bookmarkStart w:name="z55" w:id="46"/>
    <w:p>
      <w:pPr>
        <w:spacing w:after="0"/>
        <w:ind w:left="0"/>
        <w:jc w:val="both"/>
      </w:pPr>
      <w:r>
        <w:rPr>
          <w:rFonts w:ascii="Times New Roman"/>
          <w:b w:val="false"/>
          <w:i w:val="false"/>
          <w:color w:val="000000"/>
          <w:sz w:val="28"/>
        </w:rPr>
        <w:t>
      Қалдықтардың басым түрлері – Жоспарлы кезең шеңберінде қалпына келтіру үлесінің пайда болуын болдырмау және ұлғаюы қоршаған ортаға антропогендік жүктемені төмендету тұрғысынан тиімдірек болатын қалдықтардың түрлері.</w:t>
      </w:r>
    </w:p>
    <w:bookmarkEnd w:id="46"/>
    <w:bookmarkStart w:name="z56" w:id="47"/>
    <w:p>
      <w:pPr>
        <w:spacing w:after="0"/>
        <w:ind w:left="0"/>
        <w:jc w:val="both"/>
      </w:pPr>
      <w:r>
        <w:rPr>
          <w:rFonts w:ascii="Times New Roman"/>
          <w:b w:val="false"/>
          <w:i w:val="false"/>
          <w:color w:val="000000"/>
          <w:sz w:val="28"/>
        </w:rPr>
        <w:t>
      ҚОӘБ - қоршаған ортаға әсерді бағалау.</w:t>
      </w:r>
    </w:p>
    <w:bookmarkEnd w:id="47"/>
    <w:bookmarkStart w:name="z57" w:id="48"/>
    <w:p>
      <w:pPr>
        <w:spacing w:after="0"/>
        <w:ind w:left="0"/>
        <w:jc w:val="both"/>
      </w:pPr>
      <w:r>
        <w:rPr>
          <w:rFonts w:ascii="Times New Roman"/>
          <w:b w:val="false"/>
          <w:i w:val="false"/>
          <w:color w:val="000000"/>
          <w:sz w:val="28"/>
        </w:rPr>
        <w:t>
      НДТ-қол жетімді ең жақсы технология</w:t>
      </w:r>
    </w:p>
    <w:bookmarkEnd w:id="48"/>
    <w:bookmarkStart w:name="z58" w:id="49"/>
    <w:p>
      <w:pPr>
        <w:spacing w:after="0"/>
        <w:ind w:left="0"/>
        <w:jc w:val="both"/>
      </w:pPr>
      <w:r>
        <w:rPr>
          <w:rFonts w:ascii="Times New Roman"/>
          <w:b w:val="false"/>
          <w:i w:val="false"/>
          <w:color w:val="000000"/>
          <w:sz w:val="28"/>
        </w:rPr>
        <w:t>
      КЭР-кешенді экологиялық рұқсат</w:t>
      </w:r>
    </w:p>
    <w:bookmarkEnd w:id="49"/>
    <w:bookmarkStart w:name="z59" w:id="50"/>
    <w:p>
      <w:pPr>
        <w:spacing w:after="0"/>
        <w:ind w:left="0"/>
        <w:jc w:val="both"/>
      </w:pPr>
      <w:r>
        <w:rPr>
          <w:rFonts w:ascii="Times New Roman"/>
          <w:b w:val="false"/>
          <w:i w:val="false"/>
          <w:color w:val="000000"/>
          <w:sz w:val="28"/>
        </w:rPr>
        <w:t>
      Қалдықтарды орналастыру объектісі - қалдықтарды орналастыруға арналған арнайы жабдықталған құрылым (полигон, шлам қоймасы, қалдық қоймасы және басқалар).</w:t>
      </w:r>
    </w:p>
    <w:bookmarkEnd w:id="50"/>
    <w:bookmarkStart w:name="z60" w:id="51"/>
    <w:p>
      <w:pPr>
        <w:spacing w:after="0"/>
        <w:ind w:left="0"/>
        <w:jc w:val="both"/>
      </w:pPr>
      <w:r>
        <w:rPr>
          <w:rFonts w:ascii="Times New Roman"/>
          <w:b w:val="false"/>
          <w:i w:val="false"/>
          <w:color w:val="000000"/>
          <w:sz w:val="28"/>
        </w:rPr>
        <w:t>
      МЖӘ - мемлекеттік-жекешелік әріптестік негізінде құрылған кәсіпорындар.</w:t>
      </w:r>
    </w:p>
    <w:bookmarkEnd w:id="51"/>
    <w:bookmarkStart w:name="z61" w:id="52"/>
    <w:p>
      <w:pPr>
        <w:spacing w:after="0"/>
        <w:ind w:left="0"/>
        <w:jc w:val="both"/>
      </w:pPr>
      <w:r>
        <w:rPr>
          <w:rFonts w:ascii="Times New Roman"/>
          <w:b w:val="false"/>
          <w:i w:val="false"/>
          <w:color w:val="000000"/>
          <w:sz w:val="28"/>
        </w:rPr>
        <w:t>
      БАҚ - бұқаралық ақпарат құралдары</w:t>
      </w:r>
    </w:p>
    <w:bookmarkEnd w:id="52"/>
    <w:bookmarkStart w:name="z62" w:id="53"/>
    <w:p>
      <w:pPr>
        <w:spacing w:after="0"/>
        <w:ind w:left="0"/>
        <w:jc w:val="both"/>
      </w:pPr>
      <w:r>
        <w:rPr>
          <w:rFonts w:ascii="Times New Roman"/>
          <w:b w:val="false"/>
          <w:i w:val="false"/>
          <w:color w:val="000000"/>
          <w:sz w:val="28"/>
        </w:rPr>
        <w:t>
      ҚР ЭК - 2021 жылғы 2 қаңтардағы № 400-VI ҚРЗ ҚР Экологиялық кодексі.</w:t>
      </w:r>
    </w:p>
    <w:bookmarkEnd w:id="53"/>
    <w:bookmarkStart w:name="z63" w:id="54"/>
    <w:p>
      <w:pPr>
        <w:spacing w:after="0"/>
        <w:ind w:left="0"/>
        <w:jc w:val="both"/>
      </w:pPr>
      <w:r>
        <w:rPr>
          <w:rFonts w:ascii="Times New Roman"/>
          <w:b w:val="false"/>
          <w:i w:val="false"/>
          <w:color w:val="000000"/>
          <w:sz w:val="28"/>
        </w:rPr>
        <w:t>
      ҚТҚ - Қатты тұрмыстық қалдықтар</w:t>
      </w:r>
    </w:p>
    <w:bookmarkEnd w:id="54"/>
    <w:bookmarkStart w:name="z64" w:id="55"/>
    <w:p>
      <w:pPr>
        <w:spacing w:after="0"/>
        <w:ind w:left="0"/>
        <w:jc w:val="both"/>
      </w:pPr>
      <w:r>
        <w:rPr>
          <w:rFonts w:ascii="Times New Roman"/>
          <w:b w:val="false"/>
          <w:i w:val="false"/>
          <w:color w:val="000000"/>
          <w:sz w:val="28"/>
        </w:rPr>
        <w:t>
      ПЭТ - полиэтилентерефталат</w:t>
      </w:r>
    </w:p>
    <w:bookmarkEnd w:id="55"/>
    <w:bookmarkStart w:name="z65" w:id="56"/>
    <w:p>
      <w:pPr>
        <w:spacing w:after="0"/>
        <w:ind w:left="0"/>
        <w:jc w:val="both"/>
      </w:pPr>
      <w:r>
        <w:rPr>
          <w:rFonts w:ascii="Times New Roman"/>
          <w:b w:val="false"/>
          <w:i w:val="false"/>
          <w:color w:val="000000"/>
          <w:sz w:val="28"/>
        </w:rPr>
        <w:t>
      ТЖД - Төтенше жағдайлар департаменті</w:t>
      </w:r>
    </w:p>
    <w:bookmarkEnd w:id="56"/>
    <w:bookmarkStart w:name="z66" w:id="57"/>
    <w:p>
      <w:pPr>
        <w:spacing w:after="0"/>
        <w:ind w:left="0"/>
        <w:jc w:val="both"/>
      </w:pPr>
      <w:r>
        <w:rPr>
          <w:rFonts w:ascii="Times New Roman"/>
          <w:b w:val="false"/>
          <w:i w:val="false"/>
          <w:color w:val="000000"/>
          <w:sz w:val="28"/>
        </w:rPr>
        <w:t>
      ХҚКО - халыққа қызмет көрсету орталығы</w:t>
      </w:r>
    </w:p>
    <w:bookmarkEnd w:id="57"/>
    <w:bookmarkStart w:name="z67" w:id="58"/>
    <w:p>
      <w:pPr>
        <w:spacing w:after="0"/>
        <w:ind w:left="0"/>
        <w:jc w:val="both"/>
      </w:pPr>
      <w:r>
        <w:rPr>
          <w:rFonts w:ascii="Times New Roman"/>
          <w:b w:val="false"/>
          <w:i w:val="false"/>
          <w:color w:val="000000"/>
          <w:sz w:val="28"/>
        </w:rPr>
        <w:t>
      КЕАҚ - коммерциялық емес акционерлік қоғам</w:t>
      </w:r>
    </w:p>
    <w:bookmarkEnd w:id="58"/>
    <w:bookmarkStart w:name="z68" w:id="59"/>
    <w:p>
      <w:pPr>
        <w:spacing w:after="0"/>
        <w:ind w:left="0"/>
        <w:jc w:val="both"/>
      </w:pPr>
      <w:r>
        <w:rPr>
          <w:rFonts w:ascii="Times New Roman"/>
          <w:b w:val="false"/>
          <w:i w:val="false"/>
          <w:color w:val="000000"/>
          <w:sz w:val="28"/>
        </w:rPr>
        <w:t>
      БАҚ - бұқаралық ақпарат құралдары</w:t>
      </w:r>
    </w:p>
    <w:bookmarkEnd w:id="59"/>
    <w:bookmarkStart w:name="z69" w:id="60"/>
    <w:p>
      <w:pPr>
        <w:spacing w:after="0"/>
        <w:ind w:left="0"/>
        <w:jc w:val="both"/>
      </w:pPr>
      <w:r>
        <w:rPr>
          <w:rFonts w:ascii="Times New Roman"/>
          <w:b w:val="false"/>
          <w:i w:val="false"/>
          <w:color w:val="000000"/>
          <w:sz w:val="28"/>
        </w:rPr>
        <w:t>
      АЕК - айлық есептік көрсеткіш</w:t>
      </w:r>
    </w:p>
    <w:bookmarkEnd w:id="60"/>
    <w:bookmarkStart w:name="z70" w:id="61"/>
    <w:p>
      <w:pPr>
        <w:spacing w:after="0"/>
        <w:ind w:left="0"/>
        <w:jc w:val="both"/>
      </w:pPr>
      <w:r>
        <w:rPr>
          <w:rFonts w:ascii="Times New Roman"/>
          <w:b w:val="false"/>
          <w:i w:val="false"/>
          <w:color w:val="000000"/>
          <w:sz w:val="28"/>
        </w:rPr>
        <w:t>
      ҚҚС - қосылған құн салығы</w:t>
      </w:r>
    </w:p>
    <w:bookmarkEnd w:id="61"/>
    <w:bookmarkStart w:name="z71" w:id="62"/>
    <w:p>
      <w:pPr>
        <w:spacing w:after="0"/>
        <w:ind w:left="0"/>
        <w:jc w:val="both"/>
      </w:pPr>
      <w:r>
        <w:rPr>
          <w:rFonts w:ascii="Times New Roman"/>
          <w:b w:val="false"/>
          <w:i w:val="false"/>
          <w:color w:val="000000"/>
          <w:sz w:val="28"/>
        </w:rPr>
        <w:t>
      ҚРЗ - Қазақстан Республикасының Заңы</w:t>
      </w:r>
    </w:p>
    <w:bookmarkEnd w:id="62"/>
    <w:bookmarkStart w:name="z72" w:id="63"/>
    <w:p>
      <w:pPr>
        <w:spacing w:after="0"/>
        <w:ind w:left="0"/>
        <w:jc w:val="both"/>
      </w:pPr>
      <w:r>
        <w:rPr>
          <w:rFonts w:ascii="Times New Roman"/>
          <w:b w:val="false"/>
          <w:i w:val="false"/>
          <w:color w:val="000000"/>
          <w:sz w:val="28"/>
        </w:rPr>
        <w:t>
      ТКШ - тұрғын үй-коммуналдық шаруашылық</w:t>
      </w:r>
    </w:p>
    <w:bookmarkEnd w:id="63"/>
    <w:bookmarkStart w:name="z73" w:id="64"/>
    <w:p>
      <w:pPr>
        <w:spacing w:after="0"/>
        <w:ind w:left="0"/>
        <w:jc w:val="both"/>
      </w:pPr>
      <w:r>
        <w:rPr>
          <w:rFonts w:ascii="Times New Roman"/>
          <w:b w:val="false"/>
          <w:i w:val="false"/>
          <w:color w:val="000000"/>
          <w:sz w:val="28"/>
        </w:rPr>
        <w:t>
      ҚОҚ АТО - қоршаған ортаны қорғаудың ақпараттық-талдау орталығы</w:t>
      </w:r>
    </w:p>
    <w:bookmarkEnd w:id="64"/>
    <w:bookmarkStart w:name="z74" w:id="65"/>
    <w:p>
      <w:pPr>
        <w:spacing w:after="0"/>
        <w:ind w:left="0"/>
        <w:jc w:val="both"/>
      </w:pPr>
      <w:r>
        <w:rPr>
          <w:rFonts w:ascii="Times New Roman"/>
          <w:b w:val="false"/>
          <w:i w:val="false"/>
          <w:color w:val="000000"/>
          <w:sz w:val="28"/>
        </w:rPr>
        <w:t>
      ЖШС - жауапкершілігі шектеулі серіктестік</w:t>
      </w:r>
    </w:p>
    <w:bookmarkEnd w:id="65"/>
    <w:bookmarkStart w:name="z75" w:id="66"/>
    <w:p>
      <w:pPr>
        <w:spacing w:after="0"/>
        <w:ind w:left="0"/>
        <w:jc w:val="both"/>
      </w:pPr>
      <w:r>
        <w:rPr>
          <w:rFonts w:ascii="Times New Roman"/>
          <w:b w:val="false"/>
          <w:i w:val="false"/>
          <w:color w:val="000000"/>
          <w:sz w:val="28"/>
        </w:rPr>
        <w:t>
      ҚР - Қазақстан Республикасы</w:t>
      </w:r>
    </w:p>
    <w:bookmarkEnd w:id="66"/>
    <w:bookmarkStart w:name="z76" w:id="67"/>
    <w:p>
      <w:pPr>
        <w:spacing w:after="0"/>
        <w:ind w:left="0"/>
        <w:jc w:val="both"/>
      </w:pPr>
      <w:r>
        <w:rPr>
          <w:rFonts w:ascii="Times New Roman"/>
          <w:b w:val="false"/>
          <w:i w:val="false"/>
          <w:color w:val="000000"/>
          <w:sz w:val="28"/>
        </w:rPr>
        <w:t>
      ММ - мемлекеттік мекеме</w:t>
      </w:r>
    </w:p>
    <w:bookmarkEnd w:id="67"/>
    <w:bookmarkStart w:name="z77" w:id="68"/>
    <w:p>
      <w:pPr>
        <w:spacing w:after="0"/>
        <w:ind w:left="0"/>
        <w:jc w:val="both"/>
      </w:pPr>
      <w:r>
        <w:rPr>
          <w:rFonts w:ascii="Times New Roman"/>
          <w:b w:val="false"/>
          <w:i w:val="false"/>
          <w:color w:val="000000"/>
          <w:sz w:val="28"/>
        </w:rPr>
        <w:t>
      ЖК - жеке кәсіпкер</w:t>
      </w:r>
    </w:p>
    <w:bookmarkEnd w:id="68"/>
    <w:bookmarkStart w:name="z78" w:id="69"/>
    <w:p>
      <w:pPr>
        <w:spacing w:after="0"/>
        <w:ind w:left="0"/>
        <w:jc w:val="left"/>
      </w:pPr>
      <w:r>
        <w:rPr>
          <w:rFonts w:ascii="Times New Roman"/>
          <w:b/>
          <w:i w:val="false"/>
          <w:color w:val="000000"/>
        </w:rPr>
        <w:t xml:space="preserve"> 1. Кіріспе</w:t>
      </w:r>
    </w:p>
    <w:bookmarkEnd w:id="69"/>
    <w:bookmarkStart w:name="z79" w:id="70"/>
    <w:p>
      <w:pPr>
        <w:spacing w:after="0"/>
        <w:ind w:left="0"/>
        <w:jc w:val="both"/>
      </w:pPr>
      <w:r>
        <w:rPr>
          <w:rFonts w:ascii="Times New Roman"/>
          <w:b w:val="false"/>
          <w:i w:val="false"/>
          <w:color w:val="000000"/>
          <w:sz w:val="28"/>
        </w:rPr>
        <w:t>
      Қалдықтардың жиналуы және стихиялық қоқысорындарының пайда болуы Қазақстандағы ең өткір экологиялық проблемалардың бірі болып табылады. Стихиялық заңсыз қоқысорны еліміздегі шешілмеген мәселелердің салдары ғана болып табылады, олардың ішінде тұрғындардың коммуналдық қалдықтарды жинаумен және әкетумен аз қамтылуы, қажетті инфрақұрылымның болмауы, құрылыс және ірі габаритті қалдықтарды жинауға арналған арнайы орындардың болмауы, жергілікті атқарушы органдар (бұдан әрі ЖАО) тарапынан әлсіз жұмыс.</w:t>
      </w:r>
    </w:p>
    <w:bookmarkEnd w:id="70"/>
    <w:bookmarkStart w:name="z80" w:id="71"/>
    <w:p>
      <w:pPr>
        <w:spacing w:after="0"/>
        <w:ind w:left="0"/>
        <w:jc w:val="both"/>
      </w:pPr>
      <w:r>
        <w:rPr>
          <w:rFonts w:ascii="Times New Roman"/>
          <w:b w:val="false"/>
          <w:i w:val="false"/>
          <w:color w:val="000000"/>
          <w:sz w:val="28"/>
        </w:rPr>
        <w:t>
      Коммуналдық қалдықтарды басқару мәселелерін кешенді шешу үшін ҚР ЭК-де ЭК-нің 365-бабы көзделген, онда аудандардың, аудандық және облыстық маңызы бар қалалардың, республикалық маңызы бар қалалардың, астананың ЖАО коммуналдық қалдықтармен басқару саласындағы мемлекеттік соққы саясатын іске асыру үшін коммуналдық қалдықтармен басқару жөніндегі бағдарламаны (бұдан әрі-бағдарлама) әзірлеуді ұйымдастыруға және оның орындалуын қамтамасыз етуге тиіс.</w:t>
      </w:r>
    </w:p>
    <w:bookmarkEnd w:id="71"/>
    <w:bookmarkStart w:name="z81" w:id="72"/>
    <w:p>
      <w:pPr>
        <w:spacing w:after="0"/>
        <w:ind w:left="0"/>
        <w:jc w:val="both"/>
      </w:pPr>
      <w:r>
        <w:rPr>
          <w:rFonts w:ascii="Times New Roman"/>
          <w:b w:val="false"/>
          <w:i w:val="false"/>
          <w:color w:val="000000"/>
          <w:sz w:val="28"/>
        </w:rPr>
        <w:t>
      Бағдарлама - бұл ағымдағы жағдайды талдауды, проблемаларды анықтауды және коммуналдық қалдықтарды басқару жүйесін шешу және жақсарту үшін нақты шараларды әзірлеуді қамтитын маңызды стратегиялық құжат.</w:t>
      </w:r>
    </w:p>
    <w:bookmarkEnd w:id="72"/>
    <w:bookmarkStart w:name="z82" w:id="73"/>
    <w:p>
      <w:pPr>
        <w:spacing w:after="0"/>
        <w:ind w:left="0"/>
        <w:jc w:val="both"/>
      </w:pPr>
      <w:r>
        <w:rPr>
          <w:rFonts w:ascii="Times New Roman"/>
          <w:b w:val="false"/>
          <w:i w:val="false"/>
          <w:color w:val="000000"/>
          <w:sz w:val="28"/>
        </w:rPr>
        <w:t>
      Бағдарлама қолданыстағы заңнаманы және Қостанай облысы әкімдігінің қалдықтарды бөлек жинау үлесін ұлғайту бойынша қоршаған орта сапасының белгіленген нысаналы көрсеткіштерін ескере отырып әзірленді.</w:t>
      </w:r>
    </w:p>
    <w:bookmarkEnd w:id="73"/>
    <w:bookmarkStart w:name="z83" w:id="74"/>
    <w:p>
      <w:pPr>
        <w:spacing w:after="0"/>
        <w:ind w:left="0"/>
        <w:jc w:val="both"/>
      </w:pPr>
      <w:r>
        <w:rPr>
          <w:rFonts w:ascii="Times New Roman"/>
          <w:b w:val="false"/>
          <w:i w:val="false"/>
          <w:color w:val="000000"/>
          <w:sz w:val="28"/>
        </w:rPr>
        <w:t>
      Бағдарламада республикада пайда болатын коммуналдық қалдықтардың сипаттамасы, оның ішінде коммуналдық қалдықтардың көлемі мен құрамы, жинақтау, жинау, тасымалдау, сұрыптау, қайта өңдеу және көму тәсілдері туралы мәліметтер ұсынылады. Экологиялық заңнама талаптарын іске асыруға байланысты мәселелер анықталады. Қалдықтарды жинау және әкетумен қамту, қалдықтарды бөлек жинау, сұрыптау бойынша нысаналы көрсеткіштер белгіленеді. Коммуналдық қалдықтарды басқару жүйесін жетілдіру үшін шаралар кешені әзірленді.</w:t>
      </w:r>
    </w:p>
    <w:bookmarkEnd w:id="74"/>
    <w:bookmarkStart w:name="z84" w:id="75"/>
    <w:p>
      <w:pPr>
        <w:spacing w:after="0"/>
        <w:ind w:left="0"/>
        <w:jc w:val="both"/>
      </w:pPr>
      <w:r>
        <w:rPr>
          <w:rFonts w:ascii="Times New Roman"/>
          <w:b w:val="false"/>
          <w:i w:val="false"/>
          <w:color w:val="000000"/>
          <w:sz w:val="28"/>
        </w:rPr>
        <w:t>
      Бағдарлама қоршаған ортаның ластануын болдырмау мақсатында әзірленген, қалдықтарды азайту және ауданның барлық қатысушыларын осы процеске тарту жөніндегі іс-шараларды қамтиды.</w:t>
      </w:r>
    </w:p>
    <w:bookmarkEnd w:id="75"/>
    <w:bookmarkStart w:name="z85" w:id="76"/>
    <w:p>
      <w:pPr>
        <w:spacing w:after="0"/>
        <w:ind w:left="0"/>
        <w:jc w:val="both"/>
      </w:pPr>
      <w:r>
        <w:rPr>
          <w:rFonts w:ascii="Times New Roman"/>
          <w:b w:val="false"/>
          <w:i w:val="false"/>
          <w:color w:val="000000"/>
          <w:sz w:val="28"/>
        </w:rPr>
        <w:t>
      Бағдарлама 2028 жылға дейін бес жылдық мерзімге әзірленді. бұл бағдарлама өз ауданындағы коммуналдық қалдықтарды тиімді басқару бойынша жергілікті атқарушы органдарға арналған нұсқаулық ретінде әзірленді.</w:t>
      </w:r>
    </w:p>
    <w:bookmarkEnd w:id="76"/>
    <w:bookmarkStart w:name="z86" w:id="77"/>
    <w:p>
      <w:pPr>
        <w:spacing w:after="0"/>
        <w:ind w:left="0"/>
        <w:jc w:val="both"/>
      </w:pPr>
      <w:r>
        <w:rPr>
          <w:rFonts w:ascii="Times New Roman"/>
          <w:b w:val="false"/>
          <w:i w:val="false"/>
          <w:color w:val="000000"/>
          <w:sz w:val="28"/>
        </w:rPr>
        <w:t>
      Бағдарламаны іске асыру ҚТҚ жинау және тасымалдау бойынша көрсетілетін қызметтердің сапасын жақсартады, ҚТҚ жинау және әкетумен қамтуды арттырады, ҚТҚ бөлек жинау және қайта өңдеу санын арттырады, қалдықтардың қоршаған ортаға теріс әсерін барынша азайтуға мүмкіндік береді.</w:t>
      </w:r>
    </w:p>
    <w:bookmarkEnd w:id="77"/>
    <w:bookmarkStart w:name="z87" w:id="78"/>
    <w:p>
      <w:pPr>
        <w:spacing w:after="0"/>
        <w:ind w:left="0"/>
        <w:jc w:val="both"/>
      </w:pPr>
      <w:r>
        <w:rPr>
          <w:rFonts w:ascii="Times New Roman"/>
          <w:b w:val="false"/>
          <w:i w:val="false"/>
          <w:color w:val="000000"/>
          <w:sz w:val="28"/>
        </w:rPr>
        <w:t>
      Облыстағы астық егетін ең ірі аудандардың бірі - Қамысты ауданы 1955 жылы салынған. Оның аумағы 12 мың шаршы шақырымнан асады. Ауданда 10 мың адам тұрады. Ауданда стихиялық қоқыс қоқысорындарының проблемалары, халықтың қоқыстарын шығару жөніндегі коммуналдық ұйымның, ауданның сауда нүктелері мен ұйымдарының болуы, контейнерлердің жетіспеушілігі, қалдықтарды бөлек жинаудың болмауы бар. Бұл проблемалар ауданның қолданыстағы коммуналдық мәселесін талдау және осы қалдықтарды басқару бағдарламасында сипатталған бірқатар шешімдерді әзірлеу қажеттілігін тудырды. Бағдарлама "Қамысты ауданының тұрғын үй-коммуналдық шаруашылық, жолаушылар көлігі және автомобиль жолдары бөлімі" ММ тапсырысы бойынша әзірленді.</w:t>
      </w:r>
    </w:p>
    <w:bookmarkEnd w:id="78"/>
    <w:bookmarkStart w:name="z88" w:id="79"/>
    <w:p>
      <w:pPr>
        <w:spacing w:after="0"/>
        <w:ind w:left="0"/>
        <w:jc w:val="both"/>
      </w:pPr>
      <w:r>
        <w:rPr>
          <w:rFonts w:ascii="Times New Roman"/>
          <w:b w:val="false"/>
          <w:i w:val="false"/>
          <w:color w:val="000000"/>
          <w:sz w:val="28"/>
        </w:rPr>
        <w:t>
      Қалдықтарды басқару бағдарламасы ауданның коммуналдық мәселесін шешуге және аудандағы полигондарды қысқарту үшін экономикалық немесе басқа механизмдерді пайдалана отырып және қолданыстағы заңнамаға сәйкес қалдықтарды азайтудың жедел саясатын әзірлеуге бағытталған.</w:t>
      </w:r>
    </w:p>
    <w:bookmarkEnd w:id="79"/>
    <w:bookmarkStart w:name="z89" w:id="80"/>
    <w:p>
      <w:pPr>
        <w:spacing w:after="0"/>
        <w:ind w:left="0"/>
        <w:jc w:val="left"/>
      </w:pPr>
      <w:r>
        <w:rPr>
          <w:rFonts w:ascii="Times New Roman"/>
          <w:b/>
          <w:i w:val="false"/>
          <w:color w:val="000000"/>
        </w:rPr>
        <w:t xml:space="preserve"> 1.1. Қамысты ауданы туралы жалпы мәлімет</w:t>
      </w:r>
    </w:p>
    <w:bookmarkEnd w:id="80"/>
    <w:bookmarkStart w:name="z90" w:id="81"/>
    <w:p>
      <w:pPr>
        <w:spacing w:after="0"/>
        <w:ind w:left="0"/>
        <w:jc w:val="both"/>
      </w:pPr>
      <w:r>
        <w:rPr>
          <w:rFonts w:ascii="Times New Roman"/>
          <w:b w:val="false"/>
          <w:i w:val="false"/>
          <w:color w:val="000000"/>
          <w:sz w:val="28"/>
        </w:rPr>
        <w:t>
      Қамысты ауданы Қостанай облысының құрамына кіреді және Ақтөбе облысымен шектесетін Қостанай облысының оңтүстік-батыс жағында орналасқан. Қамысты ауданы алып жатқан аумақ 12,1 мың км2 құрайды, оның құрамына 5 ауылдық округ кіреді, оның құрамына 17 ауыл кіреді. 2023 жылғы 01 қыркүйектегі жағдай бойынша халық саны 10043 адамды құрайды. Ауданның негізгі қызметі - өсімдік шаруашылығы және мал шаруашылығы. Аудан халқы құс пен жануарларды аулада өсіруді де жүзеге асырады. Жиналған деректерге сүйене отырып және Қамысты ауданының кәсіпорындары мен тұрғындарының шаруашылық қызметінің ерекшелігін ескере отырып, пайда болатын қалдықтардың түрлері және олардың Қамысты ауданының елді мекендерінің аумақтары шегінде одан әрі қозғалысы айқындалды.</w:t>
      </w:r>
    </w:p>
    <w:bookmarkEnd w:id="81"/>
    <w:bookmarkStart w:name="z91" w:id="82"/>
    <w:p>
      <w:pPr>
        <w:spacing w:after="0"/>
        <w:ind w:left="0"/>
        <w:jc w:val="both"/>
      </w:pPr>
      <w:r>
        <w:rPr>
          <w:rFonts w:ascii="Times New Roman"/>
          <w:b w:val="false"/>
          <w:i w:val="false"/>
          <w:color w:val="000000"/>
          <w:sz w:val="28"/>
        </w:rPr>
        <w:t>
      Қамысты ауданы Қостанай облысының батысында орналасқан. Облыс орталығынан қашықтығы - 236 км. Аудан солтүстік-батысында Жітіқара ауданымен, солтүстігінде - Денисов ауданымен, солтүстік — шығысында-Таран ауданымен, шығысында - Әулиекөл ауданымен, оңтүстік-шығысында - Науырзым ауданымен, оңтүстігінде - Жангелді ауданымен, оңтүстігінде - Жангелді ауданымен, батыста - Ақтөбе облысының Әйтеке би ауданымен, батыста-Ресейдің Орынбор облысының Светлин ауданымен шектеседі.</w:t>
      </w:r>
    </w:p>
    <w:bookmarkEnd w:id="82"/>
    <w:bookmarkStart w:name="z92" w:id="83"/>
    <w:p>
      <w:pPr>
        <w:spacing w:after="0"/>
        <w:ind w:left="0"/>
        <w:jc w:val="both"/>
      </w:pPr>
      <w:r>
        <w:rPr>
          <w:rFonts w:ascii="Times New Roman"/>
          <w:b w:val="false"/>
          <w:i w:val="false"/>
          <w:color w:val="000000"/>
          <w:sz w:val="28"/>
        </w:rPr>
        <w:t>
      Аудан Қазақ КСР Жоғарғы Кеңесі Төралқасының 1955 жылғы 22 қазандағы Жарлығына сәйкес Камышнин ауданы ретінде құрылды. 1997 жылы 7 маусымда Қазақстан Президентінің Жарлығымен Камышин ауданы Қамысты ауданы болып өзгертілді.</w:t>
      </w:r>
    </w:p>
    <w:bookmarkEnd w:id="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 кесте</w:t>
            </w:r>
          </w:p>
        </w:tc>
      </w:tr>
    </w:tbl>
    <w:bookmarkStart w:name="z94" w:id="84"/>
    <w:p>
      <w:pPr>
        <w:spacing w:after="0"/>
        <w:ind w:left="0"/>
        <w:jc w:val="left"/>
      </w:pPr>
      <w:r>
        <w:rPr>
          <w:rFonts w:ascii="Times New Roman"/>
          <w:b/>
          <w:i w:val="false"/>
          <w:color w:val="000000"/>
        </w:rPr>
        <w:t xml:space="preserve"> Қамысты ауданының елді мекендері</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(2023 ж. деректері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ауылдық округі, 4 ауыл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85"/>
          <w:p>
            <w:pPr>
              <w:spacing w:after="20"/>
              <w:ind w:left="20"/>
              <w:jc w:val="both"/>
            </w:pPr>
            <w:r>
              <w:rPr>
                <w:rFonts w:ascii="Times New Roman"/>
                <w:b w:val="false"/>
                <w:i w:val="false"/>
                <w:color w:val="000000"/>
                <w:sz w:val="20"/>
              </w:rPr>
              <w:t>
Қамысты ауылы</w:t>
            </w:r>
          </w:p>
          <w:bookmarkEnd w:id="85"/>
          <w:p>
            <w:pPr>
              <w:spacing w:after="20"/>
              <w:ind w:left="20"/>
              <w:jc w:val="both"/>
            </w:pPr>
            <w:r>
              <w:rPr>
                <w:rFonts w:ascii="Times New Roman"/>
                <w:b w:val="false"/>
                <w:i w:val="false"/>
                <w:color w:val="000000"/>
                <w:sz w:val="20"/>
              </w:rPr>
              <w:t>
</w:t>
            </w:r>
            <w:r>
              <w:rPr>
                <w:rFonts w:ascii="Times New Roman"/>
                <w:b w:val="false"/>
                <w:i w:val="false"/>
                <w:color w:val="000000"/>
                <w:sz w:val="20"/>
              </w:rPr>
              <w:t>Ливановка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Фрунзе ауылы</w:t>
            </w:r>
          </w:p>
          <w:p>
            <w:pPr>
              <w:spacing w:after="20"/>
              <w:ind w:left="20"/>
              <w:jc w:val="both"/>
            </w:pPr>
            <w:r>
              <w:rPr>
                <w:rFonts w:ascii="Times New Roman"/>
                <w:b w:val="false"/>
                <w:i w:val="false"/>
                <w:color w:val="000000"/>
                <w:sz w:val="20"/>
              </w:rPr>
              <w:t>
Мешітті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86"/>
          <w:p>
            <w:pPr>
              <w:spacing w:after="20"/>
              <w:ind w:left="20"/>
              <w:jc w:val="both"/>
            </w:pPr>
            <w:r>
              <w:rPr>
                <w:rFonts w:ascii="Times New Roman"/>
                <w:b w:val="false"/>
                <w:i w:val="false"/>
                <w:color w:val="000000"/>
                <w:sz w:val="20"/>
              </w:rPr>
              <w:t>
4513 адам</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1448 үй</w:t>
            </w:r>
          </w:p>
          <w:p>
            <w:pPr>
              <w:spacing w:after="20"/>
              <w:ind w:left="20"/>
              <w:jc w:val="both"/>
            </w:pPr>
            <w:r>
              <w:rPr>
                <w:rFonts w:ascii="Times New Roman"/>
                <w:b w:val="false"/>
                <w:i w:val="false"/>
                <w:color w:val="000000"/>
                <w:sz w:val="20"/>
              </w:rPr>
              <w:t>
</w:t>
            </w:r>
            <w:r>
              <w:rPr>
                <w:rFonts w:ascii="Times New Roman"/>
                <w:b w:val="false"/>
                <w:i w:val="false"/>
                <w:color w:val="000000"/>
                <w:sz w:val="20"/>
              </w:rPr>
              <w:t>22 әлеуметтік объект</w:t>
            </w:r>
          </w:p>
          <w:p>
            <w:pPr>
              <w:spacing w:after="20"/>
              <w:ind w:left="20"/>
              <w:jc w:val="both"/>
            </w:pPr>
            <w:r>
              <w:rPr>
                <w:rFonts w:ascii="Times New Roman"/>
                <w:b w:val="false"/>
                <w:i w:val="false"/>
                <w:color w:val="000000"/>
                <w:sz w:val="20"/>
              </w:rPr>
              <w:t>
</w:t>
            </w:r>
            <w:r>
              <w:rPr>
                <w:rFonts w:ascii="Times New Roman"/>
                <w:b w:val="false"/>
                <w:i w:val="false"/>
                <w:color w:val="000000"/>
                <w:sz w:val="20"/>
              </w:rPr>
              <w:t>35 сауда нүктесі</w:t>
            </w:r>
          </w:p>
          <w:p>
            <w:pPr>
              <w:spacing w:after="20"/>
              <w:ind w:left="20"/>
              <w:jc w:val="both"/>
            </w:pPr>
            <w:r>
              <w:rPr>
                <w:rFonts w:ascii="Times New Roman"/>
                <w:b w:val="false"/>
                <w:i w:val="false"/>
                <w:color w:val="000000"/>
                <w:sz w:val="20"/>
              </w:rPr>
              <w:t>
22 өңдірістік объект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Адаевка ауылдық округі, 3 ауыл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87"/>
          <w:p>
            <w:pPr>
              <w:spacing w:after="20"/>
              <w:ind w:left="20"/>
              <w:jc w:val="both"/>
            </w:pPr>
            <w:r>
              <w:rPr>
                <w:rFonts w:ascii="Times New Roman"/>
                <w:b w:val="false"/>
                <w:i w:val="false"/>
                <w:color w:val="000000"/>
                <w:sz w:val="20"/>
              </w:rPr>
              <w:t>
Адаевка ауылы</w:t>
            </w:r>
          </w:p>
          <w:bookmarkEnd w:id="87"/>
          <w:p>
            <w:pPr>
              <w:spacing w:after="20"/>
              <w:ind w:left="20"/>
              <w:jc w:val="both"/>
            </w:pPr>
            <w:r>
              <w:rPr>
                <w:rFonts w:ascii="Times New Roman"/>
                <w:b w:val="false"/>
                <w:i w:val="false"/>
                <w:color w:val="000000"/>
                <w:sz w:val="20"/>
              </w:rPr>
              <w:t>
</w:t>
            </w:r>
            <w:r>
              <w:rPr>
                <w:rFonts w:ascii="Times New Roman"/>
                <w:b w:val="false"/>
                <w:i w:val="false"/>
                <w:color w:val="000000"/>
                <w:sz w:val="20"/>
              </w:rPr>
              <w:t>Жайылма ауылы</w:t>
            </w:r>
          </w:p>
          <w:p>
            <w:pPr>
              <w:spacing w:after="20"/>
              <w:ind w:left="20"/>
              <w:jc w:val="both"/>
            </w:pPr>
            <w:r>
              <w:rPr>
                <w:rFonts w:ascii="Times New Roman"/>
                <w:b w:val="false"/>
                <w:i w:val="false"/>
                <w:color w:val="000000"/>
                <w:sz w:val="20"/>
              </w:rPr>
              <w:t>
Пушкин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88"/>
          <w:p>
            <w:pPr>
              <w:spacing w:after="20"/>
              <w:ind w:left="20"/>
              <w:jc w:val="both"/>
            </w:pPr>
            <w:r>
              <w:rPr>
                <w:rFonts w:ascii="Times New Roman"/>
                <w:b w:val="false"/>
                <w:i w:val="false"/>
                <w:color w:val="000000"/>
                <w:sz w:val="20"/>
              </w:rPr>
              <w:t>
446 адам</w:t>
            </w:r>
          </w:p>
          <w:bookmarkEnd w:id="8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155 үйлер </w:t>
            </w:r>
          </w:p>
          <w:p>
            <w:pPr>
              <w:spacing w:after="20"/>
              <w:ind w:left="20"/>
              <w:jc w:val="both"/>
            </w:pPr>
            <w:r>
              <w:rPr>
                <w:rFonts w:ascii="Times New Roman"/>
                <w:b w:val="false"/>
                <w:i w:val="false"/>
                <w:color w:val="000000"/>
                <w:sz w:val="20"/>
              </w:rPr>
              <w:t>
</w:t>
            </w:r>
            <w:r>
              <w:rPr>
                <w:rFonts w:ascii="Times New Roman"/>
                <w:b w:val="false"/>
                <w:i w:val="false"/>
                <w:color w:val="000000"/>
                <w:sz w:val="20"/>
              </w:rPr>
              <w:t>4 әлеуметтік объект</w:t>
            </w:r>
          </w:p>
          <w:p>
            <w:pPr>
              <w:spacing w:after="20"/>
              <w:ind w:left="20"/>
              <w:jc w:val="both"/>
            </w:pPr>
            <w:r>
              <w:rPr>
                <w:rFonts w:ascii="Times New Roman"/>
                <w:b w:val="false"/>
                <w:i w:val="false"/>
                <w:color w:val="000000"/>
                <w:sz w:val="20"/>
              </w:rPr>
              <w:t>
</w:t>
            </w:r>
            <w:r>
              <w:rPr>
                <w:rFonts w:ascii="Times New Roman"/>
                <w:b w:val="false"/>
                <w:i w:val="false"/>
                <w:color w:val="000000"/>
                <w:sz w:val="20"/>
              </w:rPr>
              <w:t>3 сауда нүктелесі</w:t>
            </w:r>
          </w:p>
          <w:p>
            <w:pPr>
              <w:spacing w:after="20"/>
              <w:ind w:left="20"/>
              <w:jc w:val="both"/>
            </w:pPr>
            <w:r>
              <w:rPr>
                <w:rFonts w:ascii="Times New Roman"/>
                <w:b w:val="false"/>
                <w:i w:val="false"/>
                <w:color w:val="000000"/>
                <w:sz w:val="20"/>
              </w:rPr>
              <w:t>
10 өңдірістік объект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Аралкөл ауылдық округі, 2 ауыл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89"/>
          <w:p>
            <w:pPr>
              <w:spacing w:after="20"/>
              <w:ind w:left="20"/>
              <w:jc w:val="both"/>
            </w:pPr>
            <w:r>
              <w:rPr>
                <w:rFonts w:ascii="Times New Roman"/>
                <w:b w:val="false"/>
                <w:i w:val="false"/>
                <w:color w:val="000000"/>
                <w:sz w:val="20"/>
              </w:rPr>
              <w:t>
Аралкөл ауылы</w:t>
            </w:r>
          </w:p>
          <w:bookmarkEnd w:id="89"/>
          <w:p>
            <w:pPr>
              <w:spacing w:after="20"/>
              <w:ind w:left="20"/>
              <w:jc w:val="both"/>
            </w:pPr>
            <w:r>
              <w:rPr>
                <w:rFonts w:ascii="Times New Roman"/>
                <w:b w:val="false"/>
                <w:i w:val="false"/>
                <w:color w:val="000000"/>
                <w:sz w:val="20"/>
              </w:rPr>
              <w:t>
Орқаш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90"/>
          <w:p>
            <w:pPr>
              <w:spacing w:after="20"/>
              <w:ind w:left="20"/>
              <w:jc w:val="both"/>
            </w:pPr>
            <w:r>
              <w:rPr>
                <w:rFonts w:ascii="Times New Roman"/>
                <w:b w:val="false"/>
                <w:i w:val="false"/>
                <w:color w:val="000000"/>
                <w:sz w:val="20"/>
              </w:rPr>
              <w:t>
172 адам</w:t>
            </w:r>
          </w:p>
          <w:bookmarkEnd w:id="90"/>
          <w:p>
            <w:pPr>
              <w:spacing w:after="20"/>
              <w:ind w:left="20"/>
              <w:jc w:val="both"/>
            </w:pPr>
            <w:r>
              <w:rPr>
                <w:rFonts w:ascii="Times New Roman"/>
                <w:b w:val="false"/>
                <w:i w:val="false"/>
                <w:color w:val="000000"/>
                <w:sz w:val="20"/>
              </w:rPr>
              <w:t>
</w:t>
            </w:r>
            <w:r>
              <w:rPr>
                <w:rFonts w:ascii="Times New Roman"/>
                <w:b w:val="false"/>
                <w:i w:val="false"/>
                <w:color w:val="000000"/>
                <w:sz w:val="20"/>
              </w:rPr>
              <w:t>42 үй</w:t>
            </w:r>
          </w:p>
          <w:p>
            <w:pPr>
              <w:spacing w:after="20"/>
              <w:ind w:left="20"/>
              <w:jc w:val="both"/>
            </w:pPr>
            <w:r>
              <w:rPr>
                <w:rFonts w:ascii="Times New Roman"/>
                <w:b w:val="false"/>
                <w:i w:val="false"/>
                <w:color w:val="000000"/>
                <w:sz w:val="20"/>
              </w:rPr>
              <w:t>
</w:t>
            </w:r>
            <w:r>
              <w:rPr>
                <w:rFonts w:ascii="Times New Roman"/>
                <w:b w:val="false"/>
                <w:i w:val="false"/>
                <w:color w:val="000000"/>
                <w:sz w:val="20"/>
              </w:rPr>
              <w:t>3 әлеуметтік объект</w:t>
            </w:r>
          </w:p>
          <w:p>
            <w:pPr>
              <w:spacing w:after="20"/>
              <w:ind w:left="20"/>
              <w:jc w:val="both"/>
            </w:pPr>
            <w:r>
              <w:rPr>
                <w:rFonts w:ascii="Times New Roman"/>
                <w:b w:val="false"/>
                <w:i w:val="false"/>
                <w:color w:val="000000"/>
                <w:sz w:val="20"/>
              </w:rPr>
              <w:t>
</w:t>
            </w:r>
            <w:r>
              <w:rPr>
                <w:rFonts w:ascii="Times New Roman"/>
                <w:b w:val="false"/>
                <w:i w:val="false"/>
                <w:color w:val="000000"/>
                <w:sz w:val="20"/>
              </w:rPr>
              <w:t>0 сауда нүктесі</w:t>
            </w:r>
          </w:p>
          <w:p>
            <w:pPr>
              <w:spacing w:after="20"/>
              <w:ind w:left="20"/>
              <w:jc w:val="both"/>
            </w:pPr>
            <w:r>
              <w:rPr>
                <w:rFonts w:ascii="Times New Roman"/>
                <w:b w:val="false"/>
                <w:i w:val="false"/>
                <w:color w:val="000000"/>
                <w:sz w:val="20"/>
              </w:rPr>
              <w:t>
20 өңдірістік объект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 ауылдық округі, 2 ауыл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91"/>
          <w:p>
            <w:pPr>
              <w:spacing w:after="20"/>
              <w:ind w:left="20"/>
              <w:jc w:val="both"/>
            </w:pPr>
            <w:r>
              <w:rPr>
                <w:rFonts w:ascii="Times New Roman"/>
                <w:b w:val="false"/>
                <w:i w:val="false"/>
                <w:color w:val="000000"/>
                <w:sz w:val="20"/>
              </w:rPr>
              <w:t>
Арқа ауылы</w:t>
            </w:r>
          </w:p>
          <w:bookmarkEnd w:id="91"/>
          <w:p>
            <w:pPr>
              <w:spacing w:after="20"/>
              <w:ind w:left="20"/>
              <w:jc w:val="both"/>
            </w:pPr>
            <w:r>
              <w:rPr>
                <w:rFonts w:ascii="Times New Roman"/>
                <w:b w:val="false"/>
                <w:i w:val="false"/>
                <w:color w:val="000000"/>
                <w:sz w:val="20"/>
              </w:rPr>
              <w:t>
Красногор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92"/>
          <w:p>
            <w:pPr>
              <w:spacing w:after="20"/>
              <w:ind w:left="20"/>
              <w:jc w:val="both"/>
            </w:pPr>
            <w:r>
              <w:rPr>
                <w:rFonts w:ascii="Times New Roman"/>
                <w:b w:val="false"/>
                <w:i w:val="false"/>
                <w:color w:val="000000"/>
                <w:sz w:val="20"/>
              </w:rPr>
              <w:t>
1473 адам</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384 үй</w:t>
            </w:r>
          </w:p>
          <w:p>
            <w:pPr>
              <w:spacing w:after="20"/>
              <w:ind w:left="20"/>
              <w:jc w:val="both"/>
            </w:pPr>
            <w:r>
              <w:rPr>
                <w:rFonts w:ascii="Times New Roman"/>
                <w:b w:val="false"/>
                <w:i w:val="false"/>
                <w:color w:val="000000"/>
                <w:sz w:val="20"/>
              </w:rPr>
              <w:t>
</w:t>
            </w:r>
            <w:r>
              <w:rPr>
                <w:rFonts w:ascii="Times New Roman"/>
                <w:b w:val="false"/>
                <w:i w:val="false"/>
                <w:color w:val="000000"/>
                <w:sz w:val="20"/>
              </w:rPr>
              <w:t>3 әлеуметтік объект</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сауда нүктесі</w:t>
            </w:r>
          </w:p>
          <w:p>
            <w:pPr>
              <w:spacing w:after="20"/>
              <w:ind w:left="20"/>
              <w:jc w:val="both"/>
            </w:pPr>
            <w:r>
              <w:rPr>
                <w:rFonts w:ascii="Times New Roman"/>
                <w:b w:val="false"/>
                <w:i w:val="false"/>
                <w:color w:val="000000"/>
                <w:sz w:val="20"/>
              </w:rPr>
              <w:t>
14 өңдірістік объект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Клочков ауылдық округі, 2 ауыл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93"/>
          <w:p>
            <w:pPr>
              <w:spacing w:after="20"/>
              <w:ind w:left="20"/>
              <w:jc w:val="both"/>
            </w:pPr>
            <w:r>
              <w:rPr>
                <w:rFonts w:ascii="Times New Roman"/>
                <w:b w:val="false"/>
                <w:i w:val="false"/>
                <w:color w:val="000000"/>
                <w:sz w:val="20"/>
              </w:rPr>
              <w:t>
490 адам</w:t>
            </w:r>
          </w:p>
          <w:bookmarkEnd w:id="93"/>
          <w:p>
            <w:pPr>
              <w:spacing w:after="20"/>
              <w:ind w:left="20"/>
              <w:jc w:val="both"/>
            </w:pPr>
            <w:r>
              <w:rPr>
                <w:rFonts w:ascii="Times New Roman"/>
                <w:b w:val="false"/>
                <w:i w:val="false"/>
                <w:color w:val="000000"/>
                <w:sz w:val="20"/>
              </w:rPr>
              <w:t>
</w:t>
            </w:r>
            <w:r>
              <w:rPr>
                <w:rFonts w:ascii="Times New Roman"/>
                <w:b w:val="false"/>
                <w:i w:val="false"/>
                <w:color w:val="000000"/>
                <w:sz w:val="20"/>
              </w:rPr>
              <w:t>145 үй</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әлеуметтік объектілер </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сауда нүктесі</w:t>
            </w:r>
          </w:p>
          <w:p>
            <w:pPr>
              <w:spacing w:after="20"/>
              <w:ind w:left="20"/>
              <w:jc w:val="both"/>
            </w:pPr>
            <w:r>
              <w:rPr>
                <w:rFonts w:ascii="Times New Roman"/>
                <w:b w:val="false"/>
                <w:i w:val="false"/>
                <w:color w:val="000000"/>
                <w:sz w:val="20"/>
              </w:rPr>
              <w:t>
20 өңдірістік объектілер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94"/>
          <w:p>
            <w:pPr>
              <w:spacing w:after="20"/>
              <w:ind w:left="20"/>
              <w:jc w:val="both"/>
            </w:pPr>
            <w:r>
              <w:rPr>
                <w:rFonts w:ascii="Times New Roman"/>
                <w:b w:val="false"/>
                <w:i w:val="false"/>
                <w:color w:val="000000"/>
                <w:sz w:val="20"/>
              </w:rPr>
              <w:t>
1611 адам</w:t>
            </w:r>
          </w:p>
          <w:bookmarkEnd w:id="94"/>
          <w:p>
            <w:pPr>
              <w:spacing w:after="20"/>
              <w:ind w:left="20"/>
              <w:jc w:val="both"/>
            </w:pPr>
            <w:r>
              <w:rPr>
                <w:rFonts w:ascii="Times New Roman"/>
                <w:b w:val="false"/>
                <w:i w:val="false"/>
                <w:color w:val="000000"/>
                <w:sz w:val="20"/>
              </w:rPr>
              <w:t>
</w:t>
            </w:r>
            <w:r>
              <w:rPr>
                <w:rFonts w:ascii="Times New Roman"/>
                <w:b w:val="false"/>
                <w:i w:val="false"/>
                <w:color w:val="000000"/>
                <w:sz w:val="20"/>
              </w:rPr>
              <w:t>405 үй</w:t>
            </w:r>
          </w:p>
          <w:p>
            <w:pPr>
              <w:spacing w:after="20"/>
              <w:ind w:left="20"/>
              <w:jc w:val="both"/>
            </w:pPr>
            <w:r>
              <w:rPr>
                <w:rFonts w:ascii="Times New Roman"/>
                <w:b w:val="false"/>
                <w:i w:val="false"/>
                <w:color w:val="000000"/>
                <w:sz w:val="20"/>
              </w:rPr>
              <w:t>
</w:t>
            </w:r>
            <w:r>
              <w:rPr>
                <w:rFonts w:ascii="Times New Roman"/>
                <w:b w:val="false"/>
                <w:i w:val="false"/>
                <w:color w:val="000000"/>
                <w:sz w:val="20"/>
              </w:rPr>
              <w:t>3 әлеуметтік объект</w:t>
            </w:r>
          </w:p>
          <w:p>
            <w:pPr>
              <w:spacing w:after="20"/>
              <w:ind w:left="20"/>
              <w:jc w:val="both"/>
            </w:pPr>
            <w:r>
              <w:rPr>
                <w:rFonts w:ascii="Times New Roman"/>
                <w:b w:val="false"/>
                <w:i w:val="false"/>
                <w:color w:val="000000"/>
                <w:sz w:val="20"/>
              </w:rPr>
              <w:t>
</w:t>
            </w:r>
            <w:r>
              <w:rPr>
                <w:rFonts w:ascii="Times New Roman"/>
                <w:b w:val="false"/>
                <w:i w:val="false"/>
                <w:color w:val="000000"/>
                <w:sz w:val="20"/>
              </w:rPr>
              <w:t>10 сауда нүктесі</w:t>
            </w:r>
          </w:p>
          <w:p>
            <w:pPr>
              <w:spacing w:after="20"/>
              <w:ind w:left="20"/>
              <w:jc w:val="both"/>
            </w:pPr>
            <w:r>
              <w:rPr>
                <w:rFonts w:ascii="Times New Roman"/>
                <w:b w:val="false"/>
                <w:i w:val="false"/>
                <w:color w:val="000000"/>
                <w:sz w:val="20"/>
              </w:rPr>
              <w:t>
1 өңдірістік объект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Бестөбе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95"/>
          <w:p>
            <w:pPr>
              <w:spacing w:after="20"/>
              <w:ind w:left="20"/>
              <w:jc w:val="both"/>
            </w:pPr>
            <w:r>
              <w:rPr>
                <w:rFonts w:ascii="Times New Roman"/>
                <w:b w:val="false"/>
                <w:i w:val="false"/>
                <w:color w:val="000000"/>
                <w:sz w:val="20"/>
              </w:rPr>
              <w:t>
414 адам</w:t>
            </w:r>
          </w:p>
          <w:bookmarkEnd w:id="95"/>
          <w:p>
            <w:pPr>
              <w:spacing w:after="20"/>
              <w:ind w:left="20"/>
              <w:jc w:val="both"/>
            </w:pPr>
            <w:r>
              <w:rPr>
                <w:rFonts w:ascii="Times New Roman"/>
                <w:b w:val="false"/>
                <w:i w:val="false"/>
                <w:color w:val="000000"/>
                <w:sz w:val="20"/>
              </w:rPr>
              <w:t>
</w:t>
            </w:r>
            <w:r>
              <w:rPr>
                <w:rFonts w:ascii="Times New Roman"/>
                <w:b w:val="false"/>
                <w:i w:val="false"/>
                <w:color w:val="000000"/>
                <w:sz w:val="20"/>
              </w:rPr>
              <w:t>130 үй</w:t>
            </w:r>
          </w:p>
          <w:p>
            <w:pPr>
              <w:spacing w:after="20"/>
              <w:ind w:left="20"/>
              <w:jc w:val="both"/>
            </w:pPr>
            <w:r>
              <w:rPr>
                <w:rFonts w:ascii="Times New Roman"/>
                <w:b w:val="false"/>
                <w:i w:val="false"/>
                <w:color w:val="000000"/>
                <w:sz w:val="20"/>
              </w:rPr>
              <w:t>
</w:t>
            </w:r>
            <w:r>
              <w:rPr>
                <w:rFonts w:ascii="Times New Roman"/>
                <w:b w:val="false"/>
                <w:i w:val="false"/>
                <w:color w:val="000000"/>
                <w:sz w:val="20"/>
              </w:rPr>
              <w:t>4 әлеуметтік объект</w:t>
            </w:r>
          </w:p>
          <w:p>
            <w:pPr>
              <w:spacing w:after="20"/>
              <w:ind w:left="20"/>
              <w:jc w:val="both"/>
            </w:pPr>
            <w:r>
              <w:rPr>
                <w:rFonts w:ascii="Times New Roman"/>
                <w:b w:val="false"/>
                <w:i w:val="false"/>
                <w:color w:val="000000"/>
                <w:sz w:val="20"/>
              </w:rPr>
              <w:t>
</w:t>
            </w:r>
            <w:r>
              <w:rPr>
                <w:rFonts w:ascii="Times New Roman"/>
                <w:b w:val="false"/>
                <w:i w:val="false"/>
                <w:color w:val="000000"/>
                <w:sz w:val="20"/>
              </w:rPr>
              <w:t>3 сауда нүктесі</w:t>
            </w:r>
          </w:p>
          <w:p>
            <w:pPr>
              <w:spacing w:after="20"/>
              <w:ind w:left="20"/>
              <w:jc w:val="both"/>
            </w:pPr>
            <w:r>
              <w:rPr>
                <w:rFonts w:ascii="Times New Roman"/>
                <w:b w:val="false"/>
                <w:i w:val="false"/>
                <w:color w:val="000000"/>
                <w:sz w:val="20"/>
              </w:rPr>
              <w:t>
3 өңдірістік объект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Дружба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96"/>
          <w:p>
            <w:pPr>
              <w:spacing w:after="20"/>
              <w:ind w:left="20"/>
              <w:jc w:val="both"/>
            </w:pPr>
            <w:r>
              <w:rPr>
                <w:rFonts w:ascii="Times New Roman"/>
                <w:b w:val="false"/>
                <w:i w:val="false"/>
                <w:color w:val="000000"/>
                <w:sz w:val="20"/>
              </w:rPr>
              <w:t>
176 адам</w:t>
            </w:r>
          </w:p>
          <w:bookmarkEnd w:id="96"/>
          <w:p>
            <w:pPr>
              <w:spacing w:after="20"/>
              <w:ind w:left="20"/>
              <w:jc w:val="both"/>
            </w:pPr>
            <w:r>
              <w:rPr>
                <w:rFonts w:ascii="Times New Roman"/>
                <w:b w:val="false"/>
                <w:i w:val="false"/>
                <w:color w:val="000000"/>
                <w:sz w:val="20"/>
              </w:rPr>
              <w:t>
</w:t>
            </w:r>
            <w:r>
              <w:rPr>
                <w:rFonts w:ascii="Times New Roman"/>
                <w:b w:val="false"/>
                <w:i w:val="false"/>
                <w:color w:val="000000"/>
                <w:sz w:val="20"/>
              </w:rPr>
              <w:t>50 үй</w:t>
            </w:r>
          </w:p>
          <w:p>
            <w:pPr>
              <w:spacing w:after="20"/>
              <w:ind w:left="20"/>
              <w:jc w:val="both"/>
            </w:pPr>
            <w:r>
              <w:rPr>
                <w:rFonts w:ascii="Times New Roman"/>
                <w:b w:val="false"/>
                <w:i w:val="false"/>
                <w:color w:val="000000"/>
                <w:sz w:val="20"/>
              </w:rPr>
              <w:t>
</w:t>
            </w:r>
            <w:r>
              <w:rPr>
                <w:rFonts w:ascii="Times New Roman"/>
                <w:b w:val="false"/>
                <w:i w:val="false"/>
                <w:color w:val="000000"/>
                <w:sz w:val="20"/>
              </w:rPr>
              <w:t>3 әлеуметтік объект</w:t>
            </w:r>
          </w:p>
          <w:p>
            <w:pPr>
              <w:spacing w:after="20"/>
              <w:ind w:left="20"/>
              <w:jc w:val="both"/>
            </w:pPr>
            <w:r>
              <w:rPr>
                <w:rFonts w:ascii="Times New Roman"/>
                <w:b w:val="false"/>
                <w:i w:val="false"/>
                <w:color w:val="000000"/>
                <w:sz w:val="20"/>
              </w:rPr>
              <w:t>
</w:t>
            </w:r>
            <w:r>
              <w:rPr>
                <w:rFonts w:ascii="Times New Roman"/>
                <w:b w:val="false"/>
                <w:i w:val="false"/>
                <w:color w:val="000000"/>
                <w:sz w:val="20"/>
              </w:rPr>
              <w:t>0 сауда нүктесі</w:t>
            </w:r>
          </w:p>
          <w:p>
            <w:pPr>
              <w:spacing w:after="20"/>
              <w:ind w:left="20"/>
              <w:jc w:val="both"/>
            </w:pPr>
            <w:r>
              <w:rPr>
                <w:rFonts w:ascii="Times New Roman"/>
                <w:b w:val="false"/>
                <w:i w:val="false"/>
                <w:color w:val="000000"/>
                <w:sz w:val="20"/>
              </w:rPr>
              <w:t>
14 өңдірістік объект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Қарабатыр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97"/>
          <w:p>
            <w:pPr>
              <w:spacing w:after="20"/>
              <w:ind w:left="20"/>
              <w:jc w:val="both"/>
            </w:pPr>
            <w:r>
              <w:rPr>
                <w:rFonts w:ascii="Times New Roman"/>
                <w:b w:val="false"/>
                <w:i w:val="false"/>
                <w:color w:val="000000"/>
                <w:sz w:val="20"/>
              </w:rPr>
              <w:t>
748 адам</w:t>
            </w:r>
          </w:p>
          <w:bookmarkEnd w:id="97"/>
          <w:p>
            <w:pPr>
              <w:spacing w:after="20"/>
              <w:ind w:left="20"/>
              <w:jc w:val="both"/>
            </w:pPr>
            <w:r>
              <w:rPr>
                <w:rFonts w:ascii="Times New Roman"/>
                <w:b w:val="false"/>
                <w:i w:val="false"/>
                <w:color w:val="000000"/>
                <w:sz w:val="20"/>
              </w:rPr>
              <w:t>
</w:t>
            </w:r>
            <w:r>
              <w:rPr>
                <w:rFonts w:ascii="Times New Roman"/>
                <w:b w:val="false"/>
                <w:i w:val="false"/>
                <w:color w:val="000000"/>
                <w:sz w:val="20"/>
              </w:rPr>
              <w:t>236 үй</w:t>
            </w:r>
          </w:p>
          <w:p>
            <w:pPr>
              <w:spacing w:after="20"/>
              <w:ind w:left="20"/>
              <w:jc w:val="both"/>
            </w:pPr>
            <w:r>
              <w:rPr>
                <w:rFonts w:ascii="Times New Roman"/>
                <w:b w:val="false"/>
                <w:i w:val="false"/>
                <w:color w:val="000000"/>
                <w:sz w:val="20"/>
              </w:rPr>
              <w:t>
</w:t>
            </w:r>
            <w:r>
              <w:rPr>
                <w:rFonts w:ascii="Times New Roman"/>
                <w:b w:val="false"/>
                <w:i w:val="false"/>
                <w:color w:val="000000"/>
                <w:sz w:val="20"/>
              </w:rPr>
              <w:t>5 әлеуметтік объект</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сауда нүктесі</w:t>
            </w:r>
          </w:p>
          <w:p>
            <w:pPr>
              <w:spacing w:after="20"/>
              <w:ind w:left="20"/>
              <w:jc w:val="both"/>
            </w:pPr>
            <w:r>
              <w:rPr>
                <w:rFonts w:ascii="Times New Roman"/>
                <w:b w:val="false"/>
                <w:i w:val="false"/>
                <w:color w:val="000000"/>
                <w:sz w:val="20"/>
              </w:rPr>
              <w:t>
2 өңдірістік объект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98"/>
          <w:p>
            <w:pPr>
              <w:spacing w:after="20"/>
              <w:ind w:left="20"/>
              <w:jc w:val="both"/>
            </w:pPr>
            <w:r>
              <w:rPr>
                <w:rFonts w:ascii="Times New Roman"/>
                <w:b w:val="false"/>
                <w:i w:val="false"/>
                <w:color w:val="000000"/>
                <w:sz w:val="20"/>
              </w:rPr>
              <w:t>
10043 адам</w:t>
            </w:r>
          </w:p>
          <w:bookmarkEnd w:id="98"/>
          <w:p>
            <w:pPr>
              <w:spacing w:after="20"/>
              <w:ind w:left="20"/>
              <w:jc w:val="both"/>
            </w:pPr>
            <w:r>
              <w:rPr>
                <w:rFonts w:ascii="Times New Roman"/>
                <w:b w:val="false"/>
                <w:i w:val="false"/>
                <w:color w:val="000000"/>
                <w:sz w:val="20"/>
              </w:rPr>
              <w:t>
</w:t>
            </w:r>
            <w:r>
              <w:rPr>
                <w:rFonts w:ascii="Times New Roman"/>
                <w:b w:val="false"/>
                <w:i w:val="false"/>
                <w:color w:val="000000"/>
                <w:sz w:val="20"/>
              </w:rPr>
              <w:t>2995 үй</w:t>
            </w:r>
          </w:p>
          <w:p>
            <w:pPr>
              <w:spacing w:after="20"/>
              <w:ind w:left="20"/>
              <w:jc w:val="both"/>
            </w:pPr>
            <w:r>
              <w:rPr>
                <w:rFonts w:ascii="Times New Roman"/>
                <w:b w:val="false"/>
                <w:i w:val="false"/>
                <w:color w:val="000000"/>
                <w:sz w:val="20"/>
              </w:rPr>
              <w:t>
</w:t>
            </w:r>
            <w:r>
              <w:rPr>
                <w:rFonts w:ascii="Times New Roman"/>
                <w:b w:val="false"/>
                <w:i w:val="false"/>
                <w:color w:val="000000"/>
                <w:sz w:val="20"/>
              </w:rPr>
              <w:t>54 әлеуметтік объект</w:t>
            </w:r>
          </w:p>
          <w:p>
            <w:pPr>
              <w:spacing w:after="20"/>
              <w:ind w:left="20"/>
              <w:jc w:val="both"/>
            </w:pPr>
            <w:r>
              <w:rPr>
                <w:rFonts w:ascii="Times New Roman"/>
                <w:b w:val="false"/>
                <w:i w:val="false"/>
                <w:color w:val="000000"/>
                <w:sz w:val="20"/>
              </w:rPr>
              <w:t>
</w:t>
            </w:r>
            <w:r>
              <w:rPr>
                <w:rFonts w:ascii="Times New Roman"/>
                <w:b w:val="false"/>
                <w:i w:val="false"/>
                <w:color w:val="000000"/>
                <w:sz w:val="20"/>
              </w:rPr>
              <w:t>69 сауда нүктесі</w:t>
            </w:r>
          </w:p>
          <w:p>
            <w:pPr>
              <w:spacing w:after="20"/>
              <w:ind w:left="20"/>
              <w:jc w:val="both"/>
            </w:pPr>
            <w:r>
              <w:rPr>
                <w:rFonts w:ascii="Times New Roman"/>
                <w:b w:val="false"/>
                <w:i w:val="false"/>
                <w:color w:val="000000"/>
                <w:sz w:val="20"/>
              </w:rPr>
              <w:t xml:space="preserve">
106 өңдірістік объект </w:t>
            </w:r>
          </w:p>
        </w:tc>
      </w:tr>
    </w:tbl>
    <w:bookmarkStart w:name="z142" w:id="99"/>
    <w:p>
      <w:pPr>
        <w:spacing w:after="0"/>
        <w:ind w:left="0"/>
        <w:jc w:val="both"/>
      </w:pPr>
      <w:r>
        <w:rPr>
          <w:rFonts w:ascii="Times New Roman"/>
          <w:b w:val="false"/>
          <w:i w:val="false"/>
          <w:color w:val="000000"/>
          <w:sz w:val="28"/>
        </w:rPr>
        <w:t>
      Қамысты ауданында барлығы 10043 адам тұрады. Қамысты ауданының елді мекендеріндегі негізгі қызмет түрі мал шаруашылығы және өсімдік шаруашылығы болып табылады. Ауыл шаруашылығы мақсатындағы жерлер 681,3 мың га алып жатыр: оның ішінде егістік жерлерге - 426,9 мың га, жайылымдарға – 225,6 мың га, шабындықтарға – 7,6 га. Қамысты ауданындағы ірі шаруа қожалықтары Арқа ауылындағы "Деметра" ШҚ 4; Бестөбе ауылындағы "Азон" ШҚ; Талдыкөл ауылындағы "Акжол" ШҚ ЖК, Ливановка ауылындағы "Алиев" ШҚ, Алтынсарин ауылындағы "Алтынсарино" ЖШС, Қамысты ауылындағы "ӨКФ Кайрат" ЖШС, Адаевка ауылындағы "Содружество-98" ЖШС.</w:t>
      </w:r>
    </w:p>
    <w:bookmarkEnd w:id="99"/>
    <w:bookmarkStart w:name="z143" w:id="100"/>
    <w:p>
      <w:pPr>
        <w:spacing w:after="0"/>
        <w:ind w:left="0"/>
        <w:jc w:val="both"/>
      </w:pPr>
      <w:r>
        <w:rPr>
          <w:rFonts w:ascii="Times New Roman"/>
          <w:b w:val="false"/>
          <w:i w:val="false"/>
          <w:color w:val="000000"/>
          <w:sz w:val="28"/>
        </w:rPr>
        <w:t>
      Қамысты ауданы шаруашылығының негізгі өнімі бидай және майлы дақылдар болып табылады. Шаруа қожалықтары сүтті және етті ірі қара мал, жылқы және ұсақ қара мал өсірумен айналысады. Шаруашылықтың негізгі қызмет түрін жүзеге асыруға, олардың балансында жөндеу шеберханалары, сондай-ақ оларды дайындау және қайта өңдеу үшін астық сақтау қоймалары болады. Ауылдық округтер шегінде мал шаруашылығын жүргізу үшін сүт-тауар фермалары, ірі және ұсақ қара малға арналған бордақылау алаңдары бар.</w:t>
      </w:r>
    </w:p>
    <w:bookmarkEnd w:id="100"/>
    <w:bookmarkStart w:name="z144" w:id="101"/>
    <w:p>
      <w:pPr>
        <w:spacing w:after="0"/>
        <w:ind w:left="0"/>
        <w:jc w:val="both"/>
      </w:pPr>
      <w:r>
        <w:rPr>
          <w:rFonts w:ascii="Times New Roman"/>
          <w:b w:val="false"/>
          <w:i w:val="false"/>
          <w:color w:val="000000"/>
          <w:sz w:val="28"/>
        </w:rPr>
        <w:t>
      Қамысты ауылдық округінің ауылдық округтерінде орналасқан:</w:t>
      </w:r>
    </w:p>
    <w:bookmarkEnd w:id="101"/>
    <w:bookmarkStart w:name="z145" w:id="102"/>
    <w:p>
      <w:pPr>
        <w:spacing w:after="0"/>
        <w:ind w:left="0"/>
        <w:jc w:val="both"/>
      </w:pPr>
      <w:r>
        <w:rPr>
          <w:rFonts w:ascii="Times New Roman"/>
          <w:b w:val="false"/>
          <w:i w:val="false"/>
          <w:color w:val="000000"/>
          <w:sz w:val="28"/>
        </w:rPr>
        <w:t>
      - фельдшерлік-акушерлік пункт (ФАП) – 10 бірлік,</w:t>
      </w:r>
    </w:p>
    <w:bookmarkEnd w:id="102"/>
    <w:bookmarkStart w:name="z146" w:id="103"/>
    <w:p>
      <w:pPr>
        <w:spacing w:after="0"/>
        <w:ind w:left="0"/>
        <w:jc w:val="both"/>
      </w:pPr>
      <w:r>
        <w:rPr>
          <w:rFonts w:ascii="Times New Roman"/>
          <w:b w:val="false"/>
          <w:i w:val="false"/>
          <w:color w:val="000000"/>
          <w:sz w:val="28"/>
        </w:rPr>
        <w:t>
      - мектепке дейінгі оқу орындары (балабақшалар, мектеп жанындағы шағын орталықтар) - 7 бірлік,</w:t>
      </w:r>
    </w:p>
    <w:bookmarkEnd w:id="103"/>
    <w:bookmarkStart w:name="z147" w:id="104"/>
    <w:p>
      <w:pPr>
        <w:spacing w:after="0"/>
        <w:ind w:left="0"/>
        <w:jc w:val="both"/>
      </w:pPr>
      <w:r>
        <w:rPr>
          <w:rFonts w:ascii="Times New Roman"/>
          <w:b w:val="false"/>
          <w:i w:val="false"/>
          <w:color w:val="000000"/>
          <w:sz w:val="28"/>
        </w:rPr>
        <w:t>
      - орта мектеп -10,</w:t>
      </w:r>
    </w:p>
    <w:bookmarkEnd w:id="104"/>
    <w:bookmarkStart w:name="z148" w:id="105"/>
    <w:p>
      <w:pPr>
        <w:spacing w:after="0"/>
        <w:ind w:left="0"/>
        <w:jc w:val="both"/>
      </w:pPr>
      <w:r>
        <w:rPr>
          <w:rFonts w:ascii="Times New Roman"/>
          <w:b w:val="false"/>
          <w:i w:val="false"/>
          <w:color w:val="000000"/>
          <w:sz w:val="28"/>
        </w:rPr>
        <w:t>
      - әкімдіктің әкімшілік ғимараты-10;</w:t>
      </w:r>
    </w:p>
    <w:bookmarkEnd w:id="105"/>
    <w:bookmarkStart w:name="z149" w:id="106"/>
    <w:p>
      <w:pPr>
        <w:spacing w:after="0"/>
        <w:ind w:left="0"/>
        <w:jc w:val="both"/>
      </w:pPr>
      <w:r>
        <w:rPr>
          <w:rFonts w:ascii="Times New Roman"/>
          <w:b w:val="false"/>
          <w:i w:val="false"/>
          <w:color w:val="000000"/>
          <w:sz w:val="28"/>
        </w:rPr>
        <w:t>
      - мәдениет үйі-10.</w:t>
      </w:r>
    </w:p>
    <w:bookmarkEnd w:id="106"/>
    <w:bookmarkStart w:name="z150" w:id="107"/>
    <w:p>
      <w:pPr>
        <w:spacing w:after="0"/>
        <w:ind w:left="0"/>
        <w:jc w:val="both"/>
      </w:pPr>
      <w:r>
        <w:rPr>
          <w:rFonts w:ascii="Times New Roman"/>
          <w:b w:val="false"/>
          <w:i w:val="false"/>
          <w:color w:val="000000"/>
          <w:sz w:val="28"/>
        </w:rPr>
        <w:t>
      Ландшафт сипаттамасы.</w:t>
      </w:r>
    </w:p>
    <w:bookmarkEnd w:id="107"/>
    <w:bookmarkStart w:name="z151" w:id="108"/>
    <w:p>
      <w:pPr>
        <w:spacing w:after="0"/>
        <w:ind w:left="0"/>
        <w:jc w:val="both"/>
      </w:pPr>
      <w:r>
        <w:rPr>
          <w:rFonts w:ascii="Times New Roman"/>
          <w:b w:val="false"/>
          <w:i w:val="false"/>
          <w:color w:val="000000"/>
          <w:sz w:val="28"/>
        </w:rPr>
        <w:t>
      Қостанай облысының оңтүстік-батыс бөлігі Орал тау бөктерінде үстірт шегінде орналасқан. Облыстың бұл бөлігінде көп жағдайда шығысқа қарай көлбеу тегіс, аялдама орындары - жонды бедерлі жазықтар жиі кездеседі. Үстірттің абсолютті биіктігі орта есеппен 250 м-ден 350 м-ге дейін өзгереді.</w:t>
      </w:r>
    </w:p>
    <w:bookmarkEnd w:id="108"/>
    <w:bookmarkStart w:name="z152" w:id="109"/>
    <w:p>
      <w:pPr>
        <w:spacing w:after="0"/>
        <w:ind w:left="0"/>
        <w:jc w:val="both"/>
      </w:pPr>
      <w:r>
        <w:rPr>
          <w:rFonts w:ascii="Times New Roman"/>
          <w:b w:val="false"/>
          <w:i w:val="false"/>
          <w:color w:val="000000"/>
          <w:sz w:val="28"/>
        </w:rPr>
        <w:t>
      Қамысты және оңтүстікке іргелес аудандарда неоген сулары жер бетіне жақын орналасқан және жоғары минералдануымен ерекшеленеді. Алғашқылардың ішінде жер асты суларының бетінен минералдану дәрежесі бойынша да, химиялық құрамы бойынша да үшінші реттік сулар маңызды орын алады. Жалпы, бұл сулардың батыстан шығысқа және оңтүстік бағытта минералдануының күшеюі байқалады.</w:t>
      </w:r>
    </w:p>
    <w:bookmarkEnd w:id="109"/>
    <w:bookmarkStart w:name="z153" w:id="110"/>
    <w:p>
      <w:pPr>
        <w:spacing w:after="0"/>
        <w:ind w:left="0"/>
        <w:jc w:val="both"/>
      </w:pPr>
      <w:r>
        <w:rPr>
          <w:rFonts w:ascii="Times New Roman"/>
          <w:b w:val="false"/>
          <w:i w:val="false"/>
          <w:color w:val="000000"/>
          <w:sz w:val="28"/>
        </w:rPr>
        <w:t>
      Қостанай облысының батысты оңтүстік-батыс бөлігінде бөлшектелген бедер жағдайында қара-каштан қиыршық тасты және дамымаған топырақтар қалыптасады. Торғай қолатының ішінде және іргелес жұмсақ беткейлерде көбінесе фонды құрайтын сортаңдары көп кешендер дамыған. Кіші аймақтың оңтүстік бөлігінде құмдардағы (Наурызым-Қарағай) Арал ормандары және көктерек-қайың кесектерімен (Сыпсын) жабылған құмды алқаптар жекелеген массивтермен ерекшеленеді. Каштан топырақтарының кіші аймағы Торғай үстіртінің орталық бөлігінде кең жолақпен өтеді. Қостанай облысы шегінде каштан топырақтарының қалыптасуына сары-қоңыр ауыр карбонатты саздақтар мен саздардан тұратын, Ұлқаяқ-Қабырга, Қабырга-Теке су алаптарының тұзды саздақтармен (ағынның ежелгі қолаттармен) және құмды-құмды сазды шөгінділерімен жалпақ төрткіл-жұрнақ бедері алып жатқан топырақ түзуші жыныстар айтарлықтай қатысады. Қазіргі уақытта дәнді дақылдар үшін жыртылған ауыр сазды каштан карбонатты топырақтар кіші аймақта ең көп таралған.</w:t>
      </w:r>
    </w:p>
    <w:bookmarkEnd w:id="110"/>
    <w:bookmarkStart w:name="z154" w:id="111"/>
    <w:p>
      <w:pPr>
        <w:spacing w:after="0"/>
        <w:ind w:left="0"/>
        <w:jc w:val="both"/>
      </w:pPr>
      <w:r>
        <w:rPr>
          <w:rFonts w:ascii="Times New Roman"/>
          <w:b w:val="false"/>
          <w:i w:val="false"/>
          <w:color w:val="000000"/>
          <w:sz w:val="28"/>
        </w:rPr>
        <w:t>
      Қазіргі уақытта дәнді дақылдар үшін жыртылған ауыр сазды каштан карбонатты топырақтар кіші аймақта ең көп таралған. Облыстың Қамысты ауданының аумағындағы дала аймағы қара каштан топырақтарындағы орташа құрғақ бетегелі-боздала кіші аймақпен, каштан топырақтарындағы құрғақ ксерофитті-әр түрлі шөпті- бетегелі-боздала кіші аймақпен, ашық каштан топырақтарындағы шөлейтті бетегелі-боздала кіші аймақпен ұсынылған.</w:t>
      </w:r>
    </w:p>
    <w:bookmarkEnd w:id="111"/>
    <w:bookmarkStart w:name="z155" w:id="112"/>
    <w:p>
      <w:pPr>
        <w:spacing w:after="0"/>
        <w:ind w:left="0"/>
        <w:jc w:val="both"/>
      </w:pPr>
      <w:r>
        <w:rPr>
          <w:rFonts w:ascii="Times New Roman"/>
          <w:b w:val="false"/>
          <w:i w:val="false"/>
          <w:color w:val="000000"/>
          <w:sz w:val="28"/>
        </w:rPr>
        <w:t>
      Құрғақ шымтезек далаларында дала суыры, дала алақоржыны, кәдімгі тоқалтiс, дала тышқаны, Эверсман аламаны, үлкен қосаяқ, құлақты кірпі, ор қоян, дала сасықкүзені, қарсак, ақбөкен өмір сүреді. Орман және үй тышқандары егінге жайылады. Құстардың арасында дала бүркіті пайда болады, безгелдек жиі кездеседі, бұрын көптеген дуадақ болған.</w:t>
      </w:r>
    </w:p>
    <w:bookmarkEnd w:id="112"/>
    <w:bookmarkStart w:name="z156" w:id="113"/>
    <w:p>
      <w:pPr>
        <w:spacing w:after="0"/>
        <w:ind w:left="0"/>
        <w:jc w:val="both"/>
      </w:pPr>
      <w:r>
        <w:rPr>
          <w:rFonts w:ascii="Times New Roman"/>
          <w:b w:val="false"/>
          <w:i w:val="false"/>
          <w:color w:val="000000"/>
          <w:sz w:val="28"/>
        </w:rPr>
        <w:t>
      Мұнда маусымдық күрт байқалады, ал мұхиттардан қашықтығы болғандықтан құрғақ ауа-райының себебі болып табылады. Жер бедері монотонды. Даланың тегіс беті дала көлдерінің ойпаттарымен әртараптандырылады. Көлдер ағынсыз, тұзды, бірақ тұщы да кездеседі.</w:t>
      </w:r>
    </w:p>
    <w:bookmarkEnd w:id="113"/>
    <w:bookmarkStart w:name="z157" w:id="114"/>
    <w:p>
      <w:pPr>
        <w:spacing w:after="0"/>
        <w:ind w:left="0"/>
        <w:jc w:val="both"/>
      </w:pPr>
      <w:r>
        <w:rPr>
          <w:rFonts w:ascii="Times New Roman"/>
          <w:b w:val="false"/>
          <w:i w:val="false"/>
          <w:color w:val="000000"/>
          <w:sz w:val="28"/>
        </w:rPr>
        <w:t>
      Климаттық сипаттамасы.</w:t>
      </w:r>
    </w:p>
    <w:bookmarkEnd w:id="114"/>
    <w:bookmarkStart w:name="z158" w:id="115"/>
    <w:p>
      <w:pPr>
        <w:spacing w:after="0"/>
        <w:ind w:left="0"/>
        <w:jc w:val="both"/>
      </w:pPr>
      <w:r>
        <w:rPr>
          <w:rFonts w:ascii="Times New Roman"/>
          <w:b w:val="false"/>
          <w:i w:val="false"/>
          <w:color w:val="000000"/>
          <w:sz w:val="28"/>
        </w:rPr>
        <w:t>
      Климаты күрт континенталды және өте құрғақ. Қысы ұзақ, аязды, қатты жел мен боранмен, жазы ыстық, құрғақ. Жауын-шашынның жылдық мөлшері 250-300 мм. Қостанай қаласы мен оған жақын аудандардың климаты күрт құрғақшылықпен және континенталдылықтың жоғары деңгейімен сипатталады. Аудан жылдың көп бөлігінде оңтүстік-батыстағы азиялық антициклонның солтүстік-батыс сілемінің әсерінен, ал жазда салқын арктикалық ауа массаларының салыстырмалы түрде қысқа солтүстік - батыс ағындары мен атлантикалық ауа массаларының батыс ағындары соққан батыстық басым желдер әсер етеді.</w:t>
      </w:r>
    </w:p>
    <w:bookmarkEnd w:id="115"/>
    <w:bookmarkStart w:name="z159" w:id="116"/>
    <w:p>
      <w:pPr>
        <w:spacing w:after="0"/>
        <w:ind w:left="0"/>
        <w:jc w:val="both"/>
      </w:pPr>
      <w:r>
        <w:rPr>
          <w:rFonts w:ascii="Times New Roman"/>
          <w:b w:val="false"/>
          <w:i w:val="false"/>
          <w:color w:val="000000"/>
          <w:sz w:val="28"/>
        </w:rPr>
        <w:t>
      Демографиялық сипаттамалары.</w:t>
      </w:r>
    </w:p>
    <w:bookmarkEnd w:id="116"/>
    <w:bookmarkStart w:name="z160" w:id="117"/>
    <w:p>
      <w:pPr>
        <w:spacing w:after="0"/>
        <w:ind w:left="0"/>
        <w:jc w:val="both"/>
      </w:pPr>
      <w:r>
        <w:rPr>
          <w:rFonts w:ascii="Times New Roman"/>
          <w:b w:val="false"/>
          <w:i w:val="false"/>
          <w:color w:val="000000"/>
          <w:sz w:val="28"/>
        </w:rPr>
        <w:t>
      2023 жылғы 1 қыркүйектегі жағдай бойынша Қамысты ауданының халық саны 10043 адамды құрайды, оның ішінде ауылдық округтер бойынша:</w:t>
      </w:r>
    </w:p>
    <w:bookmarkEnd w:id="117"/>
    <w:bookmarkStart w:name="z161" w:id="118"/>
    <w:p>
      <w:pPr>
        <w:spacing w:after="0"/>
        <w:ind w:left="0"/>
        <w:jc w:val="left"/>
      </w:pPr>
      <w:r>
        <w:rPr>
          <w:rFonts w:ascii="Times New Roman"/>
          <w:b/>
          <w:i w:val="false"/>
          <w:color w:val="000000"/>
        </w:rPr>
        <w:t xml:space="preserve"> Ауылдық округтер бойынша халық саны</w:t>
      </w:r>
    </w:p>
    <w:bookmarkEnd w:id="1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2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 халықтың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үйлердің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үйде тұратын отбасының орташа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ауылдық округі, 4 ауыл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4513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1448 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адам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ауылдық округі, 4 ауыл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4513 адам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 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адам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 ауылдық округі, 2 ауыл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 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адам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Адаевка ауылдық округі, 3 ауыл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адам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Аралкөл ауылдық округі, 2 ауыл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адам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Клочков ауылдық округі, 2 ауыл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адам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1611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 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адам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Бестөбе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адам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Қарабатыр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 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адам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Дружба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адам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10043 адам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2995 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адам</w:t>
            </w:r>
          </w:p>
        </w:tc>
      </w:tr>
    </w:tbl>
    <w:bookmarkStart w:name="z163" w:id="119"/>
    <w:p>
      <w:pPr>
        <w:spacing w:after="0"/>
        <w:ind w:left="0"/>
        <w:jc w:val="both"/>
      </w:pPr>
      <w:r>
        <w:rPr>
          <w:rFonts w:ascii="Times New Roman"/>
          <w:b w:val="false"/>
          <w:i w:val="false"/>
          <w:color w:val="000000"/>
          <w:sz w:val="28"/>
        </w:rPr>
        <w:t>
      Аймақ экономикасы.</w:t>
      </w:r>
    </w:p>
    <w:bookmarkEnd w:id="119"/>
    <w:bookmarkStart w:name="z164" w:id="120"/>
    <w:p>
      <w:pPr>
        <w:spacing w:after="0"/>
        <w:ind w:left="0"/>
        <w:jc w:val="both"/>
      </w:pPr>
      <w:r>
        <w:rPr>
          <w:rFonts w:ascii="Times New Roman"/>
          <w:b w:val="false"/>
          <w:i w:val="false"/>
          <w:color w:val="000000"/>
          <w:sz w:val="28"/>
        </w:rPr>
        <w:t>
      Аймақ экономикасы ауыл шаруашылығына, дәнді және майлы дақылдарды өндіруге, мал фермалары мен аула жеке шаруашылықтарына жем-шөп өндіруге және дайындауға, сондай-ақ жұмыс істеп тұрған сүт-тауар фермаларында мал шаруашылығы өнімдерін өндіруге негізделген.</w:t>
      </w:r>
    </w:p>
    <w:bookmarkEnd w:id="120"/>
    <w:bookmarkStart w:name="z165" w:id="121"/>
    <w:p>
      <w:pPr>
        <w:spacing w:after="0"/>
        <w:ind w:left="0"/>
        <w:jc w:val="both"/>
      </w:pPr>
      <w:r>
        <w:rPr>
          <w:rFonts w:ascii="Times New Roman"/>
          <w:b w:val="false"/>
          <w:i w:val="false"/>
          <w:color w:val="000000"/>
          <w:sz w:val="28"/>
        </w:rPr>
        <w:t>
      Ауданда 231 кәсіпорын, 69 сауда нүктесі, 15 жеке кәсіпкер, 73 ауыл шаруашылығы кәсіпорны, оның ішінде 64 шаруа қожалығы, 10 ЖШС жұмыс істейді.</w:t>
      </w:r>
    </w:p>
    <w:bookmarkEnd w:id="121"/>
    <w:bookmarkStart w:name="z166" w:id="122"/>
    <w:p>
      <w:pPr>
        <w:spacing w:after="0"/>
        <w:ind w:left="0"/>
        <w:jc w:val="both"/>
      </w:pPr>
      <w:r>
        <w:rPr>
          <w:rFonts w:ascii="Times New Roman"/>
          <w:b w:val="false"/>
          <w:i w:val="false"/>
          <w:color w:val="000000"/>
          <w:sz w:val="28"/>
        </w:rPr>
        <w:t>
      Қамысты ауданында 54 әлеуметтік нысан бар, олардың ішінде фельдшерлік-акушерлік пункттер, мектеп және мектепке дейінгі оқу орындары, мәдени-сауықтыру және әкімшілік нысандары бар.</w:t>
      </w:r>
    </w:p>
    <w:bookmarkEnd w:id="122"/>
    <w:bookmarkStart w:name="z167" w:id="123"/>
    <w:p>
      <w:pPr>
        <w:spacing w:after="0"/>
        <w:ind w:left="0"/>
        <w:jc w:val="both"/>
      </w:pPr>
      <w:r>
        <w:rPr>
          <w:rFonts w:ascii="Times New Roman"/>
          <w:b w:val="false"/>
          <w:i w:val="false"/>
          <w:color w:val="000000"/>
          <w:sz w:val="28"/>
        </w:rPr>
        <w:t>
      Қамысты ауданында бұқаралық ақпарат құралы "Қамысты жаңалықтары" баспа басылымы бар.</w:t>
      </w:r>
    </w:p>
    <w:bookmarkEnd w:id="123"/>
    <w:bookmarkStart w:name="z168" w:id="124"/>
    <w:p>
      <w:pPr>
        <w:spacing w:after="0"/>
        <w:ind w:left="0"/>
        <w:jc w:val="left"/>
      </w:pPr>
      <w:r>
        <w:rPr>
          <w:rFonts w:ascii="Times New Roman"/>
          <w:b/>
          <w:i w:val="false"/>
          <w:color w:val="000000"/>
        </w:rPr>
        <w:t xml:space="preserve"> 1.2. Мемлекеттік стратегиялық құжаттарға енгізілген қалдықтармен басқару жөніндегі іс-шаралар</w:t>
      </w:r>
    </w:p>
    <w:bookmarkEnd w:id="124"/>
    <w:bookmarkStart w:name="z169" w:id="125"/>
    <w:p>
      <w:pPr>
        <w:spacing w:after="0"/>
        <w:ind w:left="0"/>
        <w:jc w:val="both"/>
      </w:pPr>
      <w:r>
        <w:rPr>
          <w:rFonts w:ascii="Times New Roman"/>
          <w:b w:val="false"/>
          <w:i w:val="false"/>
          <w:color w:val="000000"/>
          <w:sz w:val="28"/>
        </w:rPr>
        <w:t>
      Қалдықтарды басқару және оларды қысқарту жөніндегі негізгі бағыттар ҚР 2021 жылғы 2 қаңтардағы № 400-VI ҚРЗ Экологиялық кодексінде жазылған.</w:t>
      </w:r>
    </w:p>
    <w:bookmarkEnd w:id="125"/>
    <w:bookmarkStart w:name="z170" w:id="126"/>
    <w:p>
      <w:pPr>
        <w:spacing w:after="0"/>
        <w:ind w:left="0"/>
        <w:jc w:val="both"/>
      </w:pPr>
      <w:r>
        <w:rPr>
          <w:rFonts w:ascii="Times New Roman"/>
          <w:b w:val="false"/>
          <w:i w:val="false"/>
          <w:color w:val="000000"/>
          <w:sz w:val="28"/>
        </w:rPr>
        <w:t>
      Қалдықтар саласындағы жаңа кодекспен экологиялық реттеудің екі жаңа қағидаты енгізілді, олар Кодекстің 5-бабында бекітілген.</w:t>
      </w:r>
    </w:p>
    <w:bookmarkEnd w:id="126"/>
    <w:bookmarkStart w:name="z171" w:id="127"/>
    <w:p>
      <w:pPr>
        <w:spacing w:after="0"/>
        <w:ind w:left="0"/>
        <w:jc w:val="both"/>
      </w:pPr>
      <w:r>
        <w:rPr>
          <w:rFonts w:ascii="Times New Roman"/>
          <w:b w:val="false"/>
          <w:i w:val="false"/>
          <w:color w:val="000000"/>
          <w:sz w:val="28"/>
        </w:rPr>
        <w:t>
      - "Ластаушы төлейді және түзетеді" деген бірінші қағида ластанудың алдын алу және бақылау шараларын, сондай-ақ қоршаған ортаға зиян келтіруден қалпына келтіру жауапкершілігін білдіреді.</w:t>
      </w:r>
    </w:p>
    <w:bookmarkEnd w:id="127"/>
    <w:bookmarkStart w:name="z172" w:id="128"/>
    <w:p>
      <w:pPr>
        <w:spacing w:after="0"/>
        <w:ind w:left="0"/>
        <w:jc w:val="both"/>
      </w:pPr>
      <w:r>
        <w:rPr>
          <w:rFonts w:ascii="Times New Roman"/>
          <w:b w:val="false"/>
          <w:i w:val="false"/>
          <w:color w:val="000000"/>
          <w:sz w:val="28"/>
        </w:rPr>
        <w:t>
      - жетінші қағидат: өндіріс және тұтыну қалдықтарын басқаруды жетілдіреді.</w:t>
      </w:r>
    </w:p>
    <w:bookmarkEnd w:id="128"/>
    <w:bookmarkStart w:name="z173" w:id="129"/>
    <w:p>
      <w:pPr>
        <w:spacing w:after="0"/>
        <w:ind w:left="0"/>
        <w:jc w:val="both"/>
      </w:pPr>
      <w:r>
        <w:rPr>
          <w:rFonts w:ascii="Times New Roman"/>
          <w:b w:val="false"/>
          <w:i w:val="false"/>
          <w:color w:val="000000"/>
          <w:sz w:val="28"/>
        </w:rPr>
        <w:t>
      Кодексте қалдықтарды кезең-кезеңімен өңдеуге бағытталған қалдықтар иерархиясы көзделеді. Бұл дегеніміз, ең алдымен қалдықтардың пайда болуын азайту керек, пайда болған қалдықтарды қайта пайдалану, қайта өңдеу, кәдеге жарату және тек соңғы кезекте полигондарда көму керек. Сондай-ақ, халықты ҚТҚ жинаудың, кәдеге жаратудың, қайта өңдеудің және қалдықтарды бөлек жинаудың ұтымды жүйесі туралы хабардар ету жүзеге асырылатын болады. Қалдықтардың жіктелуі еуропалық қалдықтар каталогына сәйкес келтірілген және қауіпті емес және қауіпті қалдықтардың тізімін қамтиды. Жаңа экологиялық кодексте заңсыз полигондар мәселесін жүйелі түрде шешу үшін қоқыс шығаратын көлікте GPS датчиктерін міндетті түрде орнату мәселесі қарастырылған.</w:t>
      </w:r>
    </w:p>
    <w:bookmarkEnd w:id="129"/>
    <w:bookmarkStart w:name="z174" w:id="130"/>
    <w:p>
      <w:pPr>
        <w:spacing w:after="0"/>
        <w:ind w:left="0"/>
        <w:jc w:val="both"/>
      </w:pPr>
      <w:r>
        <w:rPr>
          <w:rFonts w:ascii="Times New Roman"/>
          <w:b w:val="false"/>
          <w:i w:val="false"/>
          <w:color w:val="000000"/>
          <w:sz w:val="28"/>
        </w:rPr>
        <w:t>
      Қауіпті қалдықтарды қайта өңдеу, кәдеге жарату және жою жөніндегі қызметті жүзеге асыру үшін лицензиялық тәртіп көзделген, ал қалдықтарды тасымалдау бойынша хабарлама жасау тәртібі енгізіледі. Қалдықтарды басқару жөніндегі операцияларды жүргізу кезінде талаптарды бұзғаны үшін жауапкершілікті қатаңдату көзделеді, бұл өз кезегінде рұқсат етілмеген полигондар, иесіз қалдықтар көлемін ұлғайту және қоршаған ортаны ластаудың өзге де жағдайлары мәселелерін шешуге мүмкіндік береді.</w:t>
      </w:r>
    </w:p>
    <w:bookmarkEnd w:id="130"/>
    <w:bookmarkStart w:name="z175" w:id="131"/>
    <w:p>
      <w:pPr>
        <w:spacing w:after="0"/>
        <w:ind w:left="0"/>
        <w:jc w:val="both"/>
      </w:pPr>
      <w:r>
        <w:rPr>
          <w:rFonts w:ascii="Times New Roman"/>
          <w:b w:val="false"/>
          <w:i w:val="false"/>
          <w:color w:val="000000"/>
          <w:sz w:val="28"/>
        </w:rPr>
        <w:t>
      Экологиялық кодекстің 365 - бабы 3-тармағының талаптары негізінде аудандардың, облыстық маңызы бар қалалардың, республикалық маңызы бар қалалардың, астананың жергілікті өкілді органдары (бұдан әрі – "ЖАО") коммуналдық қалдықтарды басқару саласындағы мемлекеттік саясатты арқылы іске асырады:</w:t>
      </w:r>
    </w:p>
    <w:bookmarkEnd w:id="131"/>
    <w:bookmarkStart w:name="z176" w:id="132"/>
    <w:p>
      <w:pPr>
        <w:spacing w:after="0"/>
        <w:ind w:left="0"/>
        <w:jc w:val="both"/>
      </w:pPr>
      <w:r>
        <w:rPr>
          <w:rFonts w:ascii="Times New Roman"/>
          <w:b w:val="false"/>
          <w:i w:val="false"/>
          <w:color w:val="000000"/>
          <w:sz w:val="28"/>
        </w:rPr>
        <w:t>
      1) өз құзыреті шегінде коммуналдық қалдықтарды басқару жөніндегі бағдарламаны бекіту;</w:t>
      </w:r>
    </w:p>
    <w:bookmarkEnd w:id="132"/>
    <w:bookmarkStart w:name="z177" w:id="133"/>
    <w:p>
      <w:pPr>
        <w:spacing w:after="0"/>
        <w:ind w:left="0"/>
        <w:jc w:val="both"/>
      </w:pPr>
      <w:r>
        <w:rPr>
          <w:rFonts w:ascii="Times New Roman"/>
          <w:b w:val="false"/>
          <w:i w:val="false"/>
          <w:color w:val="000000"/>
          <w:sz w:val="28"/>
        </w:rPr>
        <w:t>
      2) коммуналдық қалдықтардың пайда болуы және жинақталу нормаларын бекіту;</w:t>
      </w:r>
    </w:p>
    <w:bookmarkEnd w:id="133"/>
    <w:bookmarkStart w:name="z178" w:id="134"/>
    <w:p>
      <w:pPr>
        <w:spacing w:after="0"/>
        <w:ind w:left="0"/>
        <w:jc w:val="both"/>
      </w:pPr>
      <w:r>
        <w:rPr>
          <w:rFonts w:ascii="Times New Roman"/>
          <w:b w:val="false"/>
          <w:i w:val="false"/>
          <w:color w:val="000000"/>
          <w:sz w:val="28"/>
        </w:rPr>
        <w:t>
      3) қатты тұрмыстық қалдықтарды жинауға, тасымалдауға, сұрыптауға және көмуге арналған тарифтерді бекіту.</w:t>
      </w:r>
    </w:p>
    <w:bookmarkEnd w:id="134"/>
    <w:bookmarkStart w:name="z179" w:id="135"/>
    <w:p>
      <w:pPr>
        <w:spacing w:after="0"/>
        <w:ind w:left="0"/>
        <w:jc w:val="both"/>
      </w:pPr>
      <w:r>
        <w:rPr>
          <w:rFonts w:ascii="Times New Roman"/>
          <w:b w:val="false"/>
          <w:i w:val="false"/>
          <w:color w:val="000000"/>
          <w:sz w:val="28"/>
        </w:rPr>
        <w:t>
      Экологиялық кодекстің 365-бабында аудандардың, аудандық және облыстық маңызы бар қалалардың, республикалық маңызы бар қалалардың, астананың, сондай-ақ ауылдардың, ауылтердің, ауылдық округтердің жергілікті атқарушы органдарының коммуналдық қалдықтарды басқару саласындағы мемлекеттік саясатты іске асыру жөніндегі өкілеттіктері айқындалған.</w:t>
      </w:r>
    </w:p>
    <w:bookmarkEnd w:id="135"/>
    <w:bookmarkStart w:name="z180" w:id="136"/>
    <w:p>
      <w:pPr>
        <w:spacing w:after="0"/>
        <w:ind w:left="0"/>
        <w:jc w:val="both"/>
      </w:pPr>
      <w:r>
        <w:rPr>
          <w:rFonts w:ascii="Times New Roman"/>
          <w:b w:val="false"/>
          <w:i w:val="false"/>
          <w:color w:val="000000"/>
          <w:sz w:val="28"/>
        </w:rPr>
        <w:t>
      Қауіпті коммуналдық қалдықтар және олардың құрамдас бөліктері (электрондық және электр жабдықтары, құрамында сынабы бар қалдықтар, батареялар, аккумуляторлар және өзге де қауіпті компоненттер) бөлек жиналып, мамандандырылған кәсіпорындарға қайта өңдеуге/кәдеге жаратуға берілуі тиіс.</w:t>
      </w:r>
    </w:p>
    <w:bookmarkEnd w:id="136"/>
    <w:bookmarkStart w:name="z181" w:id="137"/>
    <w:p>
      <w:pPr>
        <w:spacing w:after="0"/>
        <w:ind w:left="0"/>
        <w:jc w:val="both"/>
      </w:pPr>
      <w:r>
        <w:rPr>
          <w:rFonts w:ascii="Times New Roman"/>
          <w:b w:val="false"/>
          <w:i w:val="false"/>
          <w:color w:val="000000"/>
          <w:sz w:val="28"/>
        </w:rPr>
        <w:t>
      Бұл қалдықтарды басқару бағдарламасында тек коммуналдық қалдықтар қарастырылады. ҚР ЭК 365-бабына сәйкес "коммуналдық қалдықтар" деп тұтынудың мын Адаевка қалдықтары түсініледі:</w:t>
      </w:r>
    </w:p>
    <w:bookmarkEnd w:id="137"/>
    <w:bookmarkStart w:name="z182" w:id="138"/>
    <w:p>
      <w:pPr>
        <w:spacing w:after="0"/>
        <w:ind w:left="0"/>
        <w:jc w:val="both"/>
      </w:pPr>
      <w:r>
        <w:rPr>
          <w:rFonts w:ascii="Times New Roman"/>
          <w:b w:val="false"/>
          <w:i w:val="false"/>
          <w:color w:val="000000"/>
          <w:sz w:val="28"/>
        </w:rPr>
        <w:t>
      1) қағаз және картон, шыны, металдар, пластмассалар, органикалық қалдықтар, ағаш, тоқыма бұйымдары, қаптама, пайдаланылған электр және электрондық жабдықтар, аккумуляторлар мен аккумуляторларды қоса алғанда, бірақ олармен шектелмей, үй шаруашылықтарының аралас қалдықтары мен бөлек жиналған қалдықтары;</w:t>
      </w:r>
    </w:p>
    <w:bookmarkEnd w:id="138"/>
    <w:bookmarkStart w:name="z183" w:id="139"/>
    <w:p>
      <w:pPr>
        <w:spacing w:after="0"/>
        <w:ind w:left="0"/>
        <w:jc w:val="both"/>
      </w:pPr>
      <w:r>
        <w:rPr>
          <w:rFonts w:ascii="Times New Roman"/>
          <w:b w:val="false"/>
          <w:i w:val="false"/>
          <w:color w:val="000000"/>
          <w:sz w:val="28"/>
        </w:rPr>
        <w:t>
      2) егер мұндай қалдықтар сипаты мен құрамы жағынан үй шаруашылықтарының қалдықтарына ұқсас болса, аралас қалдықтар және басқа көздерден бөлек жиналған қалдықтар.</w:t>
      </w:r>
    </w:p>
    <w:bookmarkEnd w:id="139"/>
    <w:bookmarkStart w:name="z184" w:id="140"/>
    <w:p>
      <w:pPr>
        <w:spacing w:after="0"/>
        <w:ind w:left="0"/>
        <w:jc w:val="both"/>
      </w:pPr>
      <w:r>
        <w:rPr>
          <w:rFonts w:ascii="Times New Roman"/>
          <w:b w:val="false"/>
          <w:i w:val="false"/>
          <w:color w:val="000000"/>
          <w:sz w:val="28"/>
        </w:rPr>
        <w:t>
      Коммуналдық қалдықтарға өндіріс, ауыл шаруашылығы, орман шаруашылығы, балық шаруашылығы, септиктер мен кәріз желілерінің қалдықтары, сондай-ақ ағынды сулардың шөгінділерін, пайдаланудан шыққан көлік құралдарын немесе құрылыс қалдықтарын қоса алғанда, тазарту құрылыстарының қалдықтары кірмейді.</w:t>
      </w:r>
    </w:p>
    <w:bookmarkEnd w:id="140"/>
    <w:bookmarkStart w:name="z185" w:id="141"/>
    <w:p>
      <w:pPr>
        <w:spacing w:after="0"/>
        <w:ind w:left="0"/>
        <w:jc w:val="both"/>
      </w:pPr>
      <w:r>
        <w:rPr>
          <w:rFonts w:ascii="Times New Roman"/>
          <w:b w:val="false"/>
          <w:i w:val="false"/>
          <w:color w:val="000000"/>
          <w:sz w:val="28"/>
        </w:rPr>
        <w:t>
      Тұтыну қалдықтарына адам өмірінің нәтижесінде пайда болатын, өзінің тұтыну қасиеттерін толық немесе ішінара жоғалтқан, жарамдылық мерзімі не пайдалану мерзімі, олардың агрегаттық жай-күйіне қарамастан, сондай-ақ меншік иесі өз бетінше физикалық түрде құтылған не тұтыну қалдықтары разрядына құжатпен ауыстырылған өнімдер және (немесе) бұйымдар, олардың қаптамасы және өзге де заттар немесе олардың қалдықтары жатады".</w:t>
      </w:r>
    </w:p>
    <w:bookmarkEnd w:id="141"/>
    <w:bookmarkStart w:name="z186" w:id="142"/>
    <w:p>
      <w:pPr>
        <w:spacing w:after="0"/>
        <w:ind w:left="0"/>
        <w:jc w:val="both"/>
      </w:pPr>
      <w:r>
        <w:rPr>
          <w:rFonts w:ascii="Times New Roman"/>
          <w:b w:val="false"/>
          <w:i w:val="false"/>
          <w:color w:val="000000"/>
          <w:sz w:val="28"/>
        </w:rPr>
        <w:t>
      Аудандағы коммуналдық қалдықтардың ішінде келесі қалдықтар бар:</w:t>
      </w:r>
    </w:p>
    <w:bookmarkEnd w:id="142"/>
    <w:bookmarkStart w:name="z187" w:id="143"/>
    <w:p>
      <w:pPr>
        <w:spacing w:after="0"/>
        <w:ind w:left="0"/>
        <w:jc w:val="both"/>
      </w:pPr>
      <w:r>
        <w:rPr>
          <w:rFonts w:ascii="Times New Roman"/>
          <w:b w:val="false"/>
          <w:i w:val="false"/>
          <w:color w:val="000000"/>
          <w:sz w:val="28"/>
        </w:rPr>
        <w:t>
      - тұтыну қалдықтары (пластикалық бөтелкелер, қағаз, металл, ағаш, шыны, тамақ қалдықтары, дымқыл қалдықтар санатына енгізілетін өзге де қалдықтар (органикалық заттар және дымқыл агрегаттық күйі бар басқа да қалдықтар), әртүрлі қаптамалар, целофандар, картон және т. б.,</w:t>
      </w:r>
    </w:p>
    <w:bookmarkEnd w:id="143"/>
    <w:bookmarkStart w:name="z188" w:id="144"/>
    <w:p>
      <w:pPr>
        <w:spacing w:after="0"/>
        <w:ind w:left="0"/>
        <w:jc w:val="both"/>
      </w:pPr>
      <w:r>
        <w:rPr>
          <w:rFonts w:ascii="Times New Roman"/>
          <w:b w:val="false"/>
          <w:i w:val="false"/>
          <w:color w:val="000000"/>
          <w:sz w:val="28"/>
        </w:rPr>
        <w:t>
      - күл-қож қалдықтары,</w:t>
      </w:r>
    </w:p>
    <w:bookmarkEnd w:id="144"/>
    <w:bookmarkStart w:name="z189" w:id="145"/>
    <w:p>
      <w:pPr>
        <w:spacing w:after="0"/>
        <w:ind w:left="0"/>
        <w:jc w:val="both"/>
      </w:pPr>
      <w:r>
        <w:rPr>
          <w:rFonts w:ascii="Times New Roman"/>
          <w:b w:val="false"/>
          <w:i w:val="false"/>
          <w:color w:val="000000"/>
          <w:sz w:val="28"/>
        </w:rPr>
        <w:t>
      - көң.</w:t>
      </w:r>
    </w:p>
    <w:bookmarkEnd w:id="145"/>
    <w:bookmarkStart w:name="z190" w:id="146"/>
    <w:p>
      <w:pPr>
        <w:spacing w:after="0"/>
        <w:ind w:left="0"/>
        <w:jc w:val="both"/>
      </w:pPr>
      <w:r>
        <w:rPr>
          <w:rFonts w:ascii="Times New Roman"/>
          <w:b w:val="false"/>
          <w:i w:val="false"/>
          <w:color w:val="000000"/>
          <w:sz w:val="28"/>
        </w:rPr>
        <w:t>
      Қалдықтарды басқару бағдарламасының мақсаттары мен міндеттері.</w:t>
      </w:r>
    </w:p>
    <w:bookmarkEnd w:id="146"/>
    <w:bookmarkStart w:name="z191" w:id="147"/>
    <w:p>
      <w:pPr>
        <w:spacing w:after="0"/>
        <w:ind w:left="0"/>
        <w:jc w:val="both"/>
      </w:pPr>
      <w:r>
        <w:rPr>
          <w:rFonts w:ascii="Times New Roman"/>
          <w:b w:val="false"/>
          <w:i w:val="false"/>
          <w:color w:val="000000"/>
          <w:sz w:val="28"/>
        </w:rPr>
        <w:t>
      Коммуналдық қалдықтармен басқару бағдарламасы ауданның коммуналдық мәселесін шешуге және аудандағы қоқыс үйінділерін қысқарту үшін экономикалық немесе басқа механизмдерді пайдалана отырып, қалдықтарды азайтудың жедел саясатын әзірлеуге бағытталған:</w:t>
      </w:r>
    </w:p>
    <w:bookmarkEnd w:id="147"/>
    <w:bookmarkStart w:name="z192" w:id="148"/>
    <w:p>
      <w:pPr>
        <w:spacing w:after="0"/>
        <w:ind w:left="0"/>
        <w:jc w:val="both"/>
      </w:pPr>
      <w:r>
        <w:rPr>
          <w:rFonts w:ascii="Times New Roman"/>
          <w:b w:val="false"/>
          <w:i w:val="false"/>
          <w:color w:val="000000"/>
          <w:sz w:val="28"/>
        </w:rPr>
        <w:t>
      - қалдықтарды жинаудың осы жүйесін пайдаланатын осы жүйеге қатысушыларды (тұрғындарды, кәсіпкерлерді және өндірістік кәсіпорындарды) барынша тарта отырып, қалдықтарды әкетудің орталықтандырылған жүйесін құру;</w:t>
      </w:r>
    </w:p>
    <w:bookmarkEnd w:id="148"/>
    <w:bookmarkStart w:name="z193" w:id="149"/>
    <w:p>
      <w:pPr>
        <w:spacing w:after="0"/>
        <w:ind w:left="0"/>
        <w:jc w:val="both"/>
      </w:pPr>
      <w:r>
        <w:rPr>
          <w:rFonts w:ascii="Times New Roman"/>
          <w:b w:val="false"/>
          <w:i w:val="false"/>
          <w:color w:val="000000"/>
          <w:sz w:val="28"/>
        </w:rPr>
        <w:t>
      - қалдықтарды қайта пайдалану немесе оларды пайдалануға мүдделі жеке және заңды тұлғаларға беру;</w:t>
      </w:r>
    </w:p>
    <w:bookmarkEnd w:id="149"/>
    <w:bookmarkStart w:name="z194" w:id="150"/>
    <w:p>
      <w:pPr>
        <w:spacing w:after="0"/>
        <w:ind w:left="0"/>
        <w:jc w:val="both"/>
      </w:pPr>
      <w:r>
        <w:rPr>
          <w:rFonts w:ascii="Times New Roman"/>
          <w:b w:val="false"/>
          <w:i w:val="false"/>
          <w:color w:val="000000"/>
          <w:sz w:val="28"/>
        </w:rPr>
        <w:t>
      Бағдарламаның негізгі міндеттері:</w:t>
      </w:r>
    </w:p>
    <w:bookmarkEnd w:id="150"/>
    <w:bookmarkStart w:name="z195" w:id="151"/>
    <w:p>
      <w:pPr>
        <w:spacing w:after="0"/>
        <w:ind w:left="0"/>
        <w:jc w:val="both"/>
      </w:pPr>
      <w:r>
        <w:rPr>
          <w:rFonts w:ascii="Times New Roman"/>
          <w:b w:val="false"/>
          <w:i w:val="false"/>
          <w:color w:val="000000"/>
          <w:sz w:val="28"/>
        </w:rPr>
        <w:t>
      - Қамысты ауданының ауылдарындағы коммуналдық қалдықтармен басқару бойынша ағымдағы жағдайды бағалау;</w:t>
      </w:r>
    </w:p>
    <w:bookmarkEnd w:id="151"/>
    <w:bookmarkStart w:name="z196" w:id="152"/>
    <w:p>
      <w:pPr>
        <w:spacing w:after="0"/>
        <w:ind w:left="0"/>
        <w:jc w:val="both"/>
      </w:pPr>
      <w:r>
        <w:rPr>
          <w:rFonts w:ascii="Times New Roman"/>
          <w:b w:val="false"/>
          <w:i w:val="false"/>
          <w:color w:val="000000"/>
          <w:sz w:val="28"/>
        </w:rPr>
        <w:t>
      - Қамысты ауданының коммуналдық қалдықтармен басқару бағдарламасын дайындау;</w:t>
      </w:r>
    </w:p>
    <w:bookmarkEnd w:id="152"/>
    <w:bookmarkStart w:name="z197" w:id="153"/>
    <w:p>
      <w:pPr>
        <w:spacing w:after="0"/>
        <w:ind w:left="0"/>
        <w:jc w:val="both"/>
      </w:pPr>
      <w:r>
        <w:rPr>
          <w:rFonts w:ascii="Times New Roman"/>
          <w:b w:val="false"/>
          <w:i w:val="false"/>
          <w:color w:val="000000"/>
          <w:sz w:val="28"/>
        </w:rPr>
        <w:t>
      - Қамысты ауданының коммуналдық қалдықтармен басқару бағдарламасын іске асыру жөніндегі іс-шаралар жоспарын әзірлеу;</w:t>
      </w:r>
    </w:p>
    <w:bookmarkEnd w:id="153"/>
    <w:bookmarkStart w:name="z198" w:id="154"/>
    <w:p>
      <w:pPr>
        <w:spacing w:after="0"/>
        <w:ind w:left="0"/>
        <w:jc w:val="both"/>
      </w:pPr>
      <w:r>
        <w:rPr>
          <w:rFonts w:ascii="Times New Roman"/>
          <w:b w:val="false"/>
          <w:i w:val="false"/>
          <w:color w:val="000000"/>
          <w:sz w:val="28"/>
        </w:rPr>
        <w:t>
      - мүдделі тараптармен коммуналдық қалдықтармен басқару бағдарламасын талқылау.</w:t>
      </w:r>
    </w:p>
    <w:bookmarkEnd w:id="154"/>
    <w:bookmarkStart w:name="z199" w:id="155"/>
    <w:p>
      <w:pPr>
        <w:spacing w:after="0"/>
        <w:ind w:left="0"/>
        <w:jc w:val="both"/>
      </w:pPr>
      <w:r>
        <w:rPr>
          <w:rFonts w:ascii="Times New Roman"/>
          <w:b w:val="false"/>
          <w:i w:val="false"/>
          <w:color w:val="000000"/>
          <w:sz w:val="28"/>
        </w:rPr>
        <w:t>
      "Бағдарлама" құрамында:</w:t>
      </w:r>
    </w:p>
    <w:bookmarkEnd w:id="155"/>
    <w:bookmarkStart w:name="z200" w:id="156"/>
    <w:p>
      <w:pPr>
        <w:spacing w:after="0"/>
        <w:ind w:left="0"/>
        <w:jc w:val="both"/>
      </w:pPr>
      <w:r>
        <w:rPr>
          <w:rFonts w:ascii="Times New Roman"/>
          <w:b w:val="false"/>
          <w:i w:val="false"/>
          <w:color w:val="000000"/>
          <w:sz w:val="28"/>
        </w:rPr>
        <w:t>
      - Қамысты ауданының ауылдарындағы ҚТҚ полигондарында қалдықтарды жинау, әкету, кәдеге жарату, қайта өңдеу және көмудің ықтимал көлемі туралы деректер анықталды,</w:t>
      </w:r>
    </w:p>
    <w:bookmarkEnd w:id="156"/>
    <w:bookmarkStart w:name="z201" w:id="157"/>
    <w:p>
      <w:pPr>
        <w:spacing w:after="0"/>
        <w:ind w:left="0"/>
        <w:jc w:val="both"/>
      </w:pPr>
      <w:r>
        <w:rPr>
          <w:rFonts w:ascii="Times New Roman"/>
          <w:b w:val="false"/>
          <w:i w:val="false"/>
          <w:color w:val="000000"/>
          <w:sz w:val="28"/>
        </w:rPr>
        <w:t>
      - қалдықтармен жұмыс істеу саласындағы бар проблемаларға талдау жүргізілді;</w:t>
      </w:r>
    </w:p>
    <w:bookmarkEnd w:id="157"/>
    <w:bookmarkStart w:name="z202" w:id="158"/>
    <w:p>
      <w:pPr>
        <w:spacing w:after="0"/>
        <w:ind w:left="0"/>
        <w:jc w:val="both"/>
      </w:pPr>
      <w:r>
        <w:rPr>
          <w:rFonts w:ascii="Times New Roman"/>
          <w:b w:val="false"/>
          <w:i w:val="false"/>
          <w:color w:val="000000"/>
          <w:sz w:val="28"/>
        </w:rPr>
        <w:t>
      - қалдықтардың қоршаған ортаға теріс әсерін азайтуды көздейтін бағдарламаның мақсаттары, міндеттері мен көрсеткіштері айқындалды,</w:t>
      </w:r>
    </w:p>
    <w:bookmarkEnd w:id="158"/>
    <w:bookmarkStart w:name="z203" w:id="159"/>
    <w:p>
      <w:pPr>
        <w:spacing w:after="0"/>
        <w:ind w:left="0"/>
        <w:jc w:val="both"/>
      </w:pPr>
      <w:r>
        <w:rPr>
          <w:rFonts w:ascii="Times New Roman"/>
          <w:b w:val="false"/>
          <w:i w:val="false"/>
          <w:color w:val="000000"/>
          <w:sz w:val="28"/>
        </w:rPr>
        <w:t>
      - белгіленген мақсаттарды, міндеттерді және көрсеткіштерді іске асыру жөніндегі іс-шаралар жоспары жасалды:</w:t>
      </w:r>
    </w:p>
    <w:bookmarkEnd w:id="159"/>
    <w:bookmarkStart w:name="z204" w:id="160"/>
    <w:p>
      <w:pPr>
        <w:spacing w:after="0"/>
        <w:ind w:left="0"/>
        <w:jc w:val="both"/>
      </w:pPr>
      <w:r>
        <w:rPr>
          <w:rFonts w:ascii="Times New Roman"/>
          <w:b w:val="false"/>
          <w:i w:val="false"/>
          <w:color w:val="000000"/>
          <w:sz w:val="28"/>
        </w:rPr>
        <w:t>
      - бөлек жинауды енгізу,</w:t>
      </w:r>
    </w:p>
    <w:bookmarkEnd w:id="160"/>
    <w:bookmarkStart w:name="z205" w:id="161"/>
    <w:p>
      <w:pPr>
        <w:spacing w:after="0"/>
        <w:ind w:left="0"/>
        <w:jc w:val="both"/>
      </w:pPr>
      <w:r>
        <w:rPr>
          <w:rFonts w:ascii="Times New Roman"/>
          <w:b w:val="false"/>
          <w:i w:val="false"/>
          <w:color w:val="000000"/>
          <w:sz w:val="28"/>
        </w:rPr>
        <w:t>
      - полигондарда көмуге жататын қалдықтар көлемін азайтады,</w:t>
      </w:r>
    </w:p>
    <w:bookmarkEnd w:id="161"/>
    <w:bookmarkStart w:name="z206" w:id="162"/>
    <w:p>
      <w:pPr>
        <w:spacing w:after="0"/>
        <w:ind w:left="0"/>
        <w:jc w:val="both"/>
      </w:pPr>
      <w:r>
        <w:rPr>
          <w:rFonts w:ascii="Times New Roman"/>
          <w:b w:val="false"/>
          <w:i w:val="false"/>
          <w:color w:val="000000"/>
          <w:sz w:val="28"/>
        </w:rPr>
        <w:t>
      - қалдықтармен жұмыс істеу бойынша инфрақұрылымды дамытады,</w:t>
      </w:r>
    </w:p>
    <w:bookmarkEnd w:id="162"/>
    <w:bookmarkStart w:name="z207" w:id="163"/>
    <w:p>
      <w:pPr>
        <w:spacing w:after="0"/>
        <w:ind w:left="0"/>
        <w:jc w:val="both"/>
      </w:pPr>
      <w:r>
        <w:rPr>
          <w:rFonts w:ascii="Times New Roman"/>
          <w:b w:val="false"/>
          <w:i w:val="false"/>
          <w:color w:val="000000"/>
          <w:sz w:val="28"/>
        </w:rPr>
        <w:t>
      - Қамысты ауданының ауылдарында қалдықтармен жұмыс істеу жүйесін әкімшілік басқаруды жақсартады,</w:t>
      </w:r>
    </w:p>
    <w:bookmarkEnd w:id="163"/>
    <w:bookmarkStart w:name="z208" w:id="164"/>
    <w:p>
      <w:pPr>
        <w:spacing w:after="0"/>
        <w:ind w:left="0"/>
        <w:jc w:val="both"/>
      </w:pPr>
      <w:r>
        <w:rPr>
          <w:rFonts w:ascii="Times New Roman"/>
          <w:b w:val="false"/>
          <w:i w:val="false"/>
          <w:color w:val="000000"/>
          <w:sz w:val="28"/>
        </w:rPr>
        <w:t>
      - қалдықтарды басқару бойынша халықтың хабардарлығын арттырады.</w:t>
      </w:r>
    </w:p>
    <w:bookmarkEnd w:id="164"/>
    <w:bookmarkStart w:name="z209" w:id="165"/>
    <w:p>
      <w:pPr>
        <w:spacing w:after="0"/>
        <w:ind w:left="0"/>
        <w:jc w:val="both"/>
      </w:pPr>
      <w:r>
        <w:rPr>
          <w:rFonts w:ascii="Times New Roman"/>
          <w:b w:val="false"/>
          <w:i w:val="false"/>
          <w:color w:val="000000"/>
          <w:sz w:val="28"/>
        </w:rPr>
        <w:t>
      Коммуналдық қалдықтарды басқару бағдарламасы келесі ақпаратты қамтиды:</w:t>
      </w:r>
    </w:p>
    <w:bookmarkEnd w:id="165"/>
    <w:bookmarkStart w:name="z210" w:id="166"/>
    <w:p>
      <w:pPr>
        <w:spacing w:after="0"/>
        <w:ind w:left="0"/>
        <w:jc w:val="both"/>
      </w:pPr>
      <w:r>
        <w:rPr>
          <w:rFonts w:ascii="Times New Roman"/>
          <w:b w:val="false"/>
          <w:i w:val="false"/>
          <w:color w:val="000000"/>
          <w:sz w:val="28"/>
        </w:rPr>
        <w:t>
      - Аудан туралы жалпы мәліметтер, елді мекендер саны және тұратын халық туралы деректер;</w:t>
      </w:r>
    </w:p>
    <w:bookmarkEnd w:id="166"/>
    <w:bookmarkStart w:name="z211" w:id="167"/>
    <w:p>
      <w:pPr>
        <w:spacing w:after="0"/>
        <w:ind w:left="0"/>
        <w:jc w:val="both"/>
      </w:pPr>
      <w:r>
        <w:rPr>
          <w:rFonts w:ascii="Times New Roman"/>
          <w:b w:val="false"/>
          <w:i w:val="false"/>
          <w:color w:val="000000"/>
          <w:sz w:val="28"/>
        </w:rPr>
        <w:t>
      - мемлекеттік стратегиялық құжаттарға енгізілген іс-шаралар;</w:t>
      </w:r>
    </w:p>
    <w:bookmarkEnd w:id="167"/>
    <w:bookmarkStart w:name="z212" w:id="168"/>
    <w:p>
      <w:pPr>
        <w:spacing w:after="0"/>
        <w:ind w:left="0"/>
        <w:jc w:val="both"/>
      </w:pPr>
      <w:r>
        <w:rPr>
          <w:rFonts w:ascii="Times New Roman"/>
          <w:b w:val="false"/>
          <w:i w:val="false"/>
          <w:color w:val="000000"/>
          <w:sz w:val="28"/>
        </w:rPr>
        <w:t>
      - соңғы бес жылдағы динамикадағы коммуналдық қалдықтардың пайда болуы мен жойылу көлемінің сипаттамасы, коммуналдық қалдықтарды ағымдағы басқаруға баға берілді;</w:t>
      </w:r>
    </w:p>
    <w:bookmarkEnd w:id="168"/>
    <w:bookmarkStart w:name="z213" w:id="169"/>
    <w:p>
      <w:pPr>
        <w:spacing w:after="0"/>
        <w:ind w:left="0"/>
        <w:jc w:val="both"/>
      </w:pPr>
      <w:r>
        <w:rPr>
          <w:rFonts w:ascii="Times New Roman"/>
          <w:b w:val="false"/>
          <w:i w:val="false"/>
          <w:color w:val="000000"/>
          <w:sz w:val="28"/>
        </w:rPr>
        <w:t>
      -коммуналдық қалдықтарды қалыптастыру және жинақтау, ҚТҚ жинау, тасымалдау, сұрыптау және көму тарифтері бойынша нормативтік базасы бар,</w:t>
      </w:r>
    </w:p>
    <w:bookmarkEnd w:id="169"/>
    <w:bookmarkStart w:name="z214" w:id="170"/>
    <w:p>
      <w:pPr>
        <w:spacing w:after="0"/>
        <w:ind w:left="0"/>
        <w:jc w:val="both"/>
      </w:pPr>
      <w:r>
        <w:rPr>
          <w:rFonts w:ascii="Times New Roman"/>
          <w:b w:val="false"/>
          <w:i w:val="false"/>
          <w:color w:val="000000"/>
          <w:sz w:val="28"/>
        </w:rPr>
        <w:t>
      - соңғы үш жылдағы динамикадағы бөлінген қаражатты сипаттау және талдау.</w:t>
      </w:r>
    </w:p>
    <w:bookmarkEnd w:id="170"/>
    <w:bookmarkStart w:name="z215" w:id="171"/>
    <w:p>
      <w:pPr>
        <w:spacing w:after="0"/>
        <w:ind w:left="0"/>
        <w:jc w:val="both"/>
      </w:pPr>
      <w:r>
        <w:rPr>
          <w:rFonts w:ascii="Times New Roman"/>
          <w:b w:val="false"/>
          <w:i w:val="false"/>
          <w:color w:val="000000"/>
          <w:sz w:val="28"/>
        </w:rPr>
        <w:t>
      "Мақсаттар, міндеттер және нысаналы көрсеткіштер" бөлімінде коммуналдық қалдықтардың пайда болу көлемін біртіндеп қысқартуға, қалдықтарды сұрыптау үлесін ұлғайтуға және қоқысты шығару жөніндегі коммуналдық ұйымдардың қызметтерін пайдаланатын халықты толық қамтуға бағытталған нысаналы көрсеткіштер белгіленген, нысаналы көрсеткіштерге қол жеткізу жөніндегі іс-шаралар сипатталған.</w:t>
      </w:r>
    </w:p>
    <w:bookmarkEnd w:id="171"/>
    <w:bookmarkStart w:name="z216" w:id="172"/>
    <w:p>
      <w:pPr>
        <w:spacing w:after="0"/>
        <w:ind w:left="0"/>
        <w:jc w:val="both"/>
      </w:pPr>
      <w:r>
        <w:rPr>
          <w:rFonts w:ascii="Times New Roman"/>
          <w:b w:val="false"/>
          <w:i w:val="false"/>
          <w:color w:val="000000"/>
          <w:sz w:val="28"/>
        </w:rPr>
        <w:t>
      Бағдарлама аудандағы коммуналдық қалдықтарды басқару жүйесін жетілдірудің үдемелі нәтижесі үшін қалдықтарды басқару және нысаналы көрсеткіштерге қол жеткізу жөніндегі іс-шаралар жоспарымен аяқталады. Бағдарлама сонымен қатар бағдарламаны қаржыландыру көздерін сипаттайды.</w:t>
      </w:r>
    </w:p>
    <w:bookmarkEnd w:id="172"/>
    <w:bookmarkStart w:name="z217" w:id="173"/>
    <w:p>
      <w:pPr>
        <w:spacing w:after="0"/>
        <w:ind w:left="0"/>
        <w:jc w:val="both"/>
      </w:pPr>
      <w:r>
        <w:rPr>
          <w:rFonts w:ascii="Times New Roman"/>
          <w:b w:val="false"/>
          <w:i w:val="false"/>
          <w:color w:val="000000"/>
          <w:sz w:val="28"/>
        </w:rPr>
        <w:t>
      Бағдарлама келесі нормативтік құжаттар негізінде әзірленді:</w:t>
      </w:r>
    </w:p>
    <w:bookmarkEnd w:id="173"/>
    <w:bookmarkStart w:name="z218" w:id="174"/>
    <w:p>
      <w:pPr>
        <w:spacing w:after="0"/>
        <w:ind w:left="0"/>
        <w:jc w:val="both"/>
      </w:pPr>
      <w:r>
        <w:rPr>
          <w:rFonts w:ascii="Times New Roman"/>
          <w:b w:val="false"/>
          <w:i w:val="false"/>
          <w:color w:val="000000"/>
          <w:sz w:val="28"/>
        </w:rPr>
        <w:t>
      ҚР 2021 жылғы 2 қаңтардағы № 400-VI ҚРЗ Экологиялық кодексінің күші;</w:t>
      </w:r>
    </w:p>
    <w:bookmarkEnd w:id="174"/>
    <w:bookmarkStart w:name="z219" w:id="175"/>
    <w:p>
      <w:pPr>
        <w:spacing w:after="0"/>
        <w:ind w:left="0"/>
        <w:jc w:val="both"/>
      </w:pPr>
      <w:r>
        <w:rPr>
          <w:rFonts w:ascii="Times New Roman"/>
          <w:b w:val="false"/>
          <w:i w:val="false"/>
          <w:color w:val="000000"/>
          <w:sz w:val="28"/>
        </w:rPr>
        <w:t>
      ҚР экология, геология және табиғи ресурстар министрінің м. а. 2023 жылғы 18 мамырдағы № 154-ө бұйрығымен бекітілген Коммуналдық қалдықтармен басқару жөніндегі бағдарламаны әзірлеу бойынша жергілікті атқарушы органдарға әдістемелік ұсынымдар әзірлеу;</w:t>
      </w:r>
    </w:p>
    <w:bookmarkEnd w:id="175"/>
    <w:bookmarkStart w:name="z220" w:id="176"/>
    <w:p>
      <w:pPr>
        <w:spacing w:after="0"/>
        <w:ind w:left="0"/>
        <w:jc w:val="both"/>
      </w:pPr>
      <w:r>
        <w:rPr>
          <w:rFonts w:ascii="Times New Roman"/>
          <w:b w:val="false"/>
          <w:i w:val="false"/>
          <w:color w:val="000000"/>
          <w:sz w:val="28"/>
        </w:rPr>
        <w:t>
      Қазақстан Республикасының 2017 жылғы 25 желтоқсандағы № 120-VI ҚРЗ Салық кодексінің күші;</w:t>
      </w:r>
    </w:p>
    <w:bookmarkEnd w:id="176"/>
    <w:bookmarkStart w:name="z221" w:id="177"/>
    <w:p>
      <w:pPr>
        <w:spacing w:after="0"/>
        <w:ind w:left="0"/>
        <w:jc w:val="both"/>
      </w:pPr>
      <w:r>
        <w:rPr>
          <w:rFonts w:ascii="Times New Roman"/>
          <w:b w:val="false"/>
          <w:i w:val="false"/>
          <w:color w:val="000000"/>
          <w:sz w:val="28"/>
        </w:rPr>
        <w:t>
      ҚР 2008 жылғы 4 желтоқсандағы № 95-IV Бюджет кодексі.</w:t>
      </w:r>
    </w:p>
    <w:bookmarkEnd w:id="177"/>
    <w:bookmarkStart w:name="z222" w:id="178"/>
    <w:p>
      <w:pPr>
        <w:spacing w:after="0"/>
        <w:ind w:left="0"/>
        <w:jc w:val="both"/>
      </w:pPr>
      <w:r>
        <w:rPr>
          <w:rFonts w:ascii="Times New Roman"/>
          <w:b w:val="false"/>
          <w:i w:val="false"/>
          <w:color w:val="000000"/>
          <w:sz w:val="28"/>
        </w:rPr>
        <w:t>
      Қалдықтарды басқару бағдарламасын әзірлеу кезінде, мыналар пайдаланды:</w:t>
      </w:r>
    </w:p>
    <w:bookmarkEnd w:id="178"/>
    <w:bookmarkStart w:name="z223" w:id="179"/>
    <w:p>
      <w:pPr>
        <w:spacing w:after="0"/>
        <w:ind w:left="0"/>
        <w:jc w:val="both"/>
      </w:pPr>
      <w:r>
        <w:rPr>
          <w:rFonts w:ascii="Times New Roman"/>
          <w:b w:val="false"/>
          <w:i w:val="false"/>
          <w:color w:val="000000"/>
          <w:sz w:val="28"/>
        </w:rPr>
        <w:t>
      - https//stat.gov.kz сайтынан алынған статистикалық деректер;</w:t>
      </w:r>
    </w:p>
    <w:bookmarkEnd w:id="179"/>
    <w:bookmarkStart w:name="z224" w:id="180"/>
    <w:p>
      <w:pPr>
        <w:spacing w:after="0"/>
        <w:ind w:left="0"/>
        <w:jc w:val="both"/>
      </w:pPr>
      <w:r>
        <w:rPr>
          <w:rFonts w:ascii="Times New Roman"/>
          <w:b w:val="false"/>
          <w:i w:val="false"/>
          <w:color w:val="000000"/>
          <w:sz w:val="28"/>
        </w:rPr>
        <w:t>
      - ҚТҚ жергілікті полигоны кәсіпорындарының экологиялық есептілігінің нәтижелері;</w:t>
      </w:r>
    </w:p>
    <w:bookmarkEnd w:id="180"/>
    <w:bookmarkStart w:name="z225" w:id="181"/>
    <w:p>
      <w:pPr>
        <w:spacing w:after="0"/>
        <w:ind w:left="0"/>
        <w:jc w:val="both"/>
      </w:pPr>
      <w:r>
        <w:rPr>
          <w:rFonts w:ascii="Times New Roman"/>
          <w:b w:val="false"/>
          <w:i w:val="false"/>
          <w:color w:val="000000"/>
          <w:sz w:val="28"/>
        </w:rPr>
        <w:t>
      - Қамысты ауданының ауылдық округтерінің әкімдері ұсынған мәліметтер.</w:t>
      </w:r>
    </w:p>
    <w:bookmarkEnd w:id="181"/>
    <w:bookmarkStart w:name="z226" w:id="182"/>
    <w:p>
      <w:pPr>
        <w:spacing w:after="0"/>
        <w:ind w:left="0"/>
        <w:jc w:val="both"/>
      </w:pPr>
      <w:r>
        <w:rPr>
          <w:rFonts w:ascii="Times New Roman"/>
          <w:b w:val="false"/>
          <w:i w:val="false"/>
          <w:color w:val="000000"/>
          <w:sz w:val="28"/>
        </w:rPr>
        <w:t>
      - Қамысты ауданы әкімдігінің ТКШ, жолаушылар көлігі және автомобиль жолдары бөлімінің мәліметтері;</w:t>
      </w:r>
    </w:p>
    <w:bookmarkEnd w:id="182"/>
    <w:bookmarkStart w:name="z227" w:id="183"/>
    <w:p>
      <w:pPr>
        <w:spacing w:after="0"/>
        <w:ind w:left="0"/>
        <w:jc w:val="both"/>
      </w:pPr>
      <w:r>
        <w:rPr>
          <w:rFonts w:ascii="Times New Roman"/>
          <w:b w:val="false"/>
          <w:i w:val="false"/>
          <w:color w:val="000000"/>
          <w:sz w:val="28"/>
        </w:rPr>
        <w:t>
      - қолданыстағы контейнерлік алаңдар мен коммуналдық қалдықтарды сақтау орындарын меншікті түгендеу нәтижелері;</w:t>
      </w:r>
    </w:p>
    <w:bookmarkEnd w:id="183"/>
    <w:bookmarkStart w:name="z228" w:id="184"/>
    <w:p>
      <w:pPr>
        <w:spacing w:after="0"/>
        <w:ind w:left="0"/>
        <w:jc w:val="both"/>
      </w:pPr>
      <w:r>
        <w:rPr>
          <w:rFonts w:ascii="Times New Roman"/>
          <w:b w:val="false"/>
          <w:i w:val="false"/>
          <w:color w:val="000000"/>
          <w:sz w:val="28"/>
        </w:rPr>
        <w:t>
      - Қамысты ауданының ауылдық округтері тұрғындарының, ҚТҚ полигонына коммуналдық қалдықтарды шығаруды жүзеге асыратын кәсіпкерлердің сауалнамасының нәтижелері.</w:t>
      </w:r>
    </w:p>
    <w:bookmarkEnd w:id="184"/>
    <w:bookmarkStart w:name="z229" w:id="185"/>
    <w:p>
      <w:pPr>
        <w:spacing w:after="0"/>
        <w:ind w:left="0"/>
        <w:jc w:val="left"/>
      </w:pPr>
      <w:r>
        <w:rPr>
          <w:rFonts w:ascii="Times New Roman"/>
          <w:b/>
          <w:i w:val="false"/>
          <w:color w:val="000000"/>
        </w:rPr>
        <w:t xml:space="preserve"> 1.3. ҚББ әзірлеу қажеттілігінің негіздемесі</w:t>
      </w:r>
    </w:p>
    <w:bookmarkEnd w:id="185"/>
    <w:bookmarkStart w:name="z230" w:id="186"/>
    <w:p>
      <w:pPr>
        <w:spacing w:after="0"/>
        <w:ind w:left="0"/>
        <w:jc w:val="both"/>
      </w:pPr>
      <w:r>
        <w:rPr>
          <w:rFonts w:ascii="Times New Roman"/>
          <w:b w:val="false"/>
          <w:i w:val="false"/>
          <w:color w:val="000000"/>
          <w:sz w:val="28"/>
        </w:rPr>
        <w:t>
      Коммуналдық қалдықтармен басқару бағдарламасын әзірлеу мақсаты</w:t>
      </w:r>
    </w:p>
    <w:bookmarkEnd w:id="186"/>
    <w:bookmarkStart w:name="z231" w:id="187"/>
    <w:p>
      <w:pPr>
        <w:spacing w:after="0"/>
        <w:ind w:left="0"/>
        <w:jc w:val="both"/>
      </w:pPr>
      <w:r>
        <w:rPr>
          <w:rFonts w:ascii="Times New Roman"/>
          <w:b w:val="false"/>
          <w:i w:val="false"/>
          <w:color w:val="000000"/>
          <w:sz w:val="28"/>
        </w:rPr>
        <w:t>
      Осы бағдарламаны әзірлеудің мақсаты қоршаған ортаны қорғауды және өңірдің және халықтың санитариялық-эпидемиологиялық салауаттылығы жағдайларын қамтамасыз ететін Қамысты ауданы елді мекендерінің коммуналдық қалдықтарын интеграцияланған басқару жүйесін құру, коммуналдық қалдықтардың бар болуының барлық кезеңдерінде қалдықтардың сапасы мен санын және ластаушы заттардың эмиссиясын басқарудан тұратын коммуналдық қалдықтарды басқарудың жаңа моделін әзірлеу болып табылады.</w:t>
      </w:r>
    </w:p>
    <w:bookmarkEnd w:id="187"/>
    <w:bookmarkStart w:name="z232" w:id="188"/>
    <w:p>
      <w:pPr>
        <w:spacing w:after="0"/>
        <w:ind w:left="0"/>
        <w:jc w:val="both"/>
      </w:pPr>
      <w:r>
        <w:rPr>
          <w:rFonts w:ascii="Times New Roman"/>
          <w:b w:val="false"/>
          <w:i w:val="false"/>
          <w:color w:val="000000"/>
          <w:sz w:val="28"/>
        </w:rPr>
        <w:t>
      Бағдарламаны әзірлеу міндеттері</w:t>
      </w:r>
    </w:p>
    <w:bookmarkEnd w:id="188"/>
    <w:bookmarkStart w:name="z233" w:id="189"/>
    <w:p>
      <w:pPr>
        <w:spacing w:after="0"/>
        <w:ind w:left="0"/>
        <w:jc w:val="both"/>
      </w:pPr>
      <w:r>
        <w:rPr>
          <w:rFonts w:ascii="Times New Roman"/>
          <w:b w:val="false"/>
          <w:i w:val="false"/>
          <w:color w:val="000000"/>
          <w:sz w:val="28"/>
        </w:rPr>
        <w:t>
      Бағдарламаның міндеттері коммуналдық қалдықтарды өндіру, жинау, кәдеге жарату және көму процестерін басқару жүйесін әзірлеу болып табылады: олардың пайда болу көзіндегі қалдықтарды азайту;</w:t>
      </w:r>
    </w:p>
    <w:bookmarkEnd w:id="189"/>
    <w:bookmarkStart w:name="z234" w:id="190"/>
    <w:p>
      <w:pPr>
        <w:spacing w:after="0"/>
        <w:ind w:left="0"/>
        <w:jc w:val="both"/>
      </w:pPr>
      <w:r>
        <w:rPr>
          <w:rFonts w:ascii="Times New Roman"/>
          <w:b w:val="false"/>
          <w:i w:val="false"/>
          <w:color w:val="000000"/>
          <w:sz w:val="28"/>
        </w:rPr>
        <w:t>
      - коммуналдық қалдықтарды тасымалдау және оларды қайта пайдалану мәселелерін шешу</w:t>
      </w:r>
    </w:p>
    <w:bookmarkEnd w:id="190"/>
    <w:bookmarkStart w:name="z235" w:id="191"/>
    <w:p>
      <w:pPr>
        <w:spacing w:after="0"/>
        <w:ind w:left="0"/>
        <w:jc w:val="both"/>
      </w:pPr>
      <w:r>
        <w:rPr>
          <w:rFonts w:ascii="Times New Roman"/>
          <w:b w:val="false"/>
          <w:i w:val="false"/>
          <w:color w:val="000000"/>
          <w:sz w:val="28"/>
        </w:rPr>
        <w:t>
      - аймақтың қоршаған ортаға әсерін барынша болдырмауға мүмкіндік беретін қалдықтардың пайдаланылмаған бөлігін көму жөніндегі проблемаларды шешу.</w:t>
      </w:r>
    </w:p>
    <w:bookmarkEnd w:id="191"/>
    <w:bookmarkStart w:name="z236" w:id="192"/>
    <w:p>
      <w:pPr>
        <w:spacing w:after="0"/>
        <w:ind w:left="0"/>
        <w:jc w:val="both"/>
      </w:pPr>
      <w:r>
        <w:rPr>
          <w:rFonts w:ascii="Times New Roman"/>
          <w:b w:val="false"/>
          <w:i w:val="false"/>
          <w:color w:val="000000"/>
          <w:sz w:val="28"/>
        </w:rPr>
        <w:t>
      Бағдарламаның негізгі бағыттары</w:t>
      </w:r>
    </w:p>
    <w:bookmarkEnd w:id="192"/>
    <w:bookmarkStart w:name="z237" w:id="193"/>
    <w:p>
      <w:pPr>
        <w:spacing w:after="0"/>
        <w:ind w:left="0"/>
        <w:jc w:val="both"/>
      </w:pPr>
      <w:r>
        <w:rPr>
          <w:rFonts w:ascii="Times New Roman"/>
          <w:b w:val="false"/>
          <w:i w:val="false"/>
          <w:color w:val="000000"/>
          <w:sz w:val="28"/>
        </w:rPr>
        <w:t>
      - коммуналдық қалдықтармен басқару жүйесін ұйымдастыру;</w:t>
      </w:r>
    </w:p>
    <w:bookmarkEnd w:id="193"/>
    <w:bookmarkStart w:name="z238" w:id="194"/>
    <w:p>
      <w:pPr>
        <w:spacing w:after="0"/>
        <w:ind w:left="0"/>
        <w:jc w:val="both"/>
      </w:pPr>
      <w:r>
        <w:rPr>
          <w:rFonts w:ascii="Times New Roman"/>
          <w:b w:val="false"/>
          <w:i w:val="false"/>
          <w:color w:val="000000"/>
          <w:sz w:val="28"/>
        </w:rPr>
        <w:t>
      - коммуналдық қалдықтармен орналастыру және көму орындарында табиғи экожүйелердің ластануын болдырмау;</w:t>
      </w:r>
    </w:p>
    <w:bookmarkEnd w:id="194"/>
    <w:bookmarkStart w:name="z239" w:id="195"/>
    <w:p>
      <w:pPr>
        <w:spacing w:after="0"/>
        <w:ind w:left="0"/>
        <w:jc w:val="both"/>
      </w:pPr>
      <w:r>
        <w:rPr>
          <w:rFonts w:ascii="Times New Roman"/>
          <w:b w:val="false"/>
          <w:i w:val="false"/>
          <w:color w:val="000000"/>
          <w:sz w:val="28"/>
        </w:rPr>
        <w:t>
      - коммуналдық қалдықтарды кәдеге жаратуды, сұрыптауды және көмуді жетілдіру жөніндегі іс-шараларды әзірлеу;</w:t>
      </w:r>
    </w:p>
    <w:bookmarkEnd w:id="195"/>
    <w:bookmarkStart w:name="z240" w:id="196"/>
    <w:p>
      <w:pPr>
        <w:spacing w:after="0"/>
        <w:ind w:left="0"/>
        <w:jc w:val="both"/>
      </w:pPr>
      <w:r>
        <w:rPr>
          <w:rFonts w:ascii="Times New Roman"/>
          <w:b w:val="false"/>
          <w:i w:val="false"/>
          <w:color w:val="000000"/>
          <w:sz w:val="28"/>
        </w:rPr>
        <w:t>
      - қалдықтарды азайту жөніндегі іс-шаралар жоспарын әзірлеу.</w:t>
      </w:r>
    </w:p>
    <w:bookmarkEnd w:id="196"/>
    <w:bookmarkStart w:name="z241" w:id="197"/>
    <w:p>
      <w:pPr>
        <w:spacing w:after="0"/>
        <w:ind w:left="0"/>
        <w:jc w:val="both"/>
      </w:pPr>
      <w:r>
        <w:rPr>
          <w:rFonts w:ascii="Times New Roman"/>
          <w:b w:val="false"/>
          <w:i w:val="false"/>
          <w:color w:val="000000"/>
          <w:sz w:val="28"/>
        </w:rPr>
        <w:t>
      Коммуналдық қалдықтарды басқару бағдарламасының өзектілігі, ғылыми және практикалық маңыздылығы</w:t>
      </w:r>
    </w:p>
    <w:bookmarkEnd w:id="197"/>
    <w:bookmarkStart w:name="z242" w:id="198"/>
    <w:p>
      <w:pPr>
        <w:spacing w:after="0"/>
        <w:ind w:left="0"/>
        <w:jc w:val="both"/>
      </w:pPr>
      <w:r>
        <w:rPr>
          <w:rFonts w:ascii="Times New Roman"/>
          <w:b w:val="false"/>
          <w:i w:val="false"/>
          <w:color w:val="000000"/>
          <w:sz w:val="28"/>
        </w:rPr>
        <w:t>
      Отандық және әлемдік тәжірибеде коммуналдық қалдықтарды басқару проблемасы халықтың салауатты өмір сүру ортасын құру саласындағы басым міндеттердің бірі болып табылады, қалалық шаруашылықта ресурстық шығындар мен қаржыландыру көлемі бойынша сумен жабдықтау және кәріз жүйесінен кейін екінші орынды алады.</w:t>
      </w:r>
    </w:p>
    <w:bookmarkEnd w:id="198"/>
    <w:bookmarkStart w:name="z243" w:id="199"/>
    <w:p>
      <w:pPr>
        <w:spacing w:after="0"/>
        <w:ind w:left="0"/>
        <w:jc w:val="both"/>
      </w:pPr>
      <w:r>
        <w:rPr>
          <w:rFonts w:ascii="Times New Roman"/>
          <w:b w:val="false"/>
          <w:i w:val="false"/>
          <w:color w:val="000000"/>
          <w:sz w:val="28"/>
        </w:rPr>
        <w:t>
      Қазақстандағы коммуналдық қалдықтармен жұмыс істеу жай-күйін талдау проблеманы шешу қалдықтарды тазартудың орталықтандырылған жүйесінің жоқтығында екенін көрсетті. Қалдықтарды жою жолы: жиналатын орын - тиеу және шығару - полигон тұйық болып табылады және қоршаған ортаны қорғауға қатысты барлық мәселелерді шеше алмайды.</w:t>
      </w:r>
    </w:p>
    <w:bookmarkEnd w:id="199"/>
    <w:bookmarkStart w:name="z244" w:id="200"/>
    <w:p>
      <w:pPr>
        <w:spacing w:after="0"/>
        <w:ind w:left="0"/>
        <w:jc w:val="both"/>
      </w:pPr>
      <w:r>
        <w:rPr>
          <w:rFonts w:ascii="Times New Roman"/>
          <w:b w:val="false"/>
          <w:i w:val="false"/>
          <w:color w:val="000000"/>
          <w:sz w:val="28"/>
        </w:rPr>
        <w:t>
      Коммуналдық қалдықтарды кешенді басқаруды құру қажет, оны іске асыру қоршаған ортаға ластаушы заттардың түсуін күрт қысқартуға, Қамысты ауданының және жалпы Қостанай облысының экологиялық және санитарлық-эпидемиологиялық жағдайын жақсартуға, коммуналдық қалдықтардың сандық таралуына қол жеткізуге мүмкіндік береді.</w:t>
      </w:r>
    </w:p>
    <w:bookmarkEnd w:id="200"/>
    <w:bookmarkStart w:name="z245" w:id="201"/>
    <w:p>
      <w:pPr>
        <w:spacing w:after="0"/>
        <w:ind w:left="0"/>
        <w:jc w:val="both"/>
      </w:pPr>
      <w:r>
        <w:rPr>
          <w:rFonts w:ascii="Times New Roman"/>
          <w:b w:val="false"/>
          <w:i w:val="false"/>
          <w:color w:val="000000"/>
          <w:sz w:val="28"/>
        </w:rPr>
        <w:t>
      Күтілетін нәтижелер:</w:t>
      </w:r>
    </w:p>
    <w:bookmarkEnd w:id="201"/>
    <w:bookmarkStart w:name="z246" w:id="202"/>
    <w:p>
      <w:pPr>
        <w:spacing w:after="0"/>
        <w:ind w:left="0"/>
        <w:jc w:val="both"/>
      </w:pPr>
      <w:r>
        <w:rPr>
          <w:rFonts w:ascii="Times New Roman"/>
          <w:b w:val="false"/>
          <w:i w:val="false"/>
          <w:color w:val="000000"/>
          <w:sz w:val="28"/>
        </w:rPr>
        <w:t>
      Экологиялық кодекстің ережелерін енгізу және Қамысты ауданының елді мекендері үшін қалдықтарды интеграцияланған басқару жүйесін құру бойынша коммуналдық қалдықтармен басқару бағдарламасының іс-шараларын орындау:</w:t>
      </w:r>
    </w:p>
    <w:bookmarkEnd w:id="202"/>
    <w:bookmarkStart w:name="z247" w:id="203"/>
    <w:p>
      <w:pPr>
        <w:spacing w:after="0"/>
        <w:ind w:left="0"/>
        <w:jc w:val="both"/>
      </w:pPr>
      <w:r>
        <w:rPr>
          <w:rFonts w:ascii="Times New Roman"/>
          <w:b w:val="false"/>
          <w:i w:val="false"/>
          <w:color w:val="000000"/>
          <w:sz w:val="28"/>
        </w:rPr>
        <w:t>
      - меншік нысанына және қызмет түріне қарамастан, тұрғын үйлерде немесе жеке тұрған ғимараттарда (құрылыстарда) тұратын (тұрған) және (немесе) өз қызметін жүзеге асыратын жеке және заңды тұлғаларды қатты тұрмыстық қалдықтарды жинау, тасымалдау жөніндегі қызметтермен қамтамасыз ету шеңберінде жергілікті атқарушы органдар ұйымдастыратын қатты тұрмыстық қалдықтарды жинаудың орталықтандырылған жүйесі құрылсын;</w:t>
      </w:r>
    </w:p>
    <w:bookmarkEnd w:id="203"/>
    <w:bookmarkStart w:name="z248" w:id="204"/>
    <w:p>
      <w:pPr>
        <w:spacing w:after="0"/>
        <w:ind w:left="0"/>
        <w:jc w:val="both"/>
      </w:pPr>
      <w:r>
        <w:rPr>
          <w:rFonts w:ascii="Times New Roman"/>
          <w:b w:val="false"/>
          <w:i w:val="false"/>
          <w:color w:val="000000"/>
          <w:sz w:val="28"/>
        </w:rPr>
        <w:t>
      - ауылдық округтерде және тұтастай алғанда Қамысты ауданы бойынша коммуналдық қалдықтармен басқару процестерін жетілдіру жөнінде ұсыныстар әзірленсін;</w:t>
      </w:r>
    </w:p>
    <w:bookmarkEnd w:id="204"/>
    <w:bookmarkStart w:name="z249" w:id="205"/>
    <w:p>
      <w:pPr>
        <w:spacing w:after="0"/>
        <w:ind w:left="0"/>
        <w:jc w:val="both"/>
      </w:pPr>
      <w:r>
        <w:rPr>
          <w:rFonts w:ascii="Times New Roman"/>
          <w:b w:val="false"/>
          <w:i w:val="false"/>
          <w:color w:val="000000"/>
          <w:sz w:val="28"/>
        </w:rPr>
        <w:t>
      - коммуналдық қалдықтардың пайда болу көздерінде, олардың пайда болу көлемін азайту үшін жағдай жасалсын;</w:t>
      </w:r>
    </w:p>
    <w:bookmarkEnd w:id="205"/>
    <w:bookmarkStart w:name="z250" w:id="206"/>
    <w:p>
      <w:pPr>
        <w:spacing w:after="0"/>
        <w:ind w:left="0"/>
        <w:jc w:val="both"/>
      </w:pPr>
      <w:r>
        <w:rPr>
          <w:rFonts w:ascii="Times New Roman"/>
          <w:b w:val="false"/>
          <w:i w:val="false"/>
          <w:color w:val="000000"/>
          <w:sz w:val="28"/>
        </w:rPr>
        <w:t>
      - Бағдарламаны қалыптасқан көзінен коммуналдық қалдықтардан қайта шикізат жинау бөлігінде іске асыру;</w:t>
      </w:r>
    </w:p>
    <w:bookmarkEnd w:id="206"/>
    <w:bookmarkStart w:name="z251" w:id="207"/>
    <w:p>
      <w:pPr>
        <w:spacing w:after="0"/>
        <w:ind w:left="0"/>
        <w:jc w:val="both"/>
      </w:pPr>
      <w:r>
        <w:rPr>
          <w:rFonts w:ascii="Times New Roman"/>
          <w:b w:val="false"/>
          <w:i w:val="false"/>
          <w:color w:val="000000"/>
          <w:sz w:val="28"/>
        </w:rPr>
        <w:t>
      - стихиялық полигондар жойылсын;</w:t>
      </w:r>
    </w:p>
    <w:bookmarkEnd w:id="207"/>
    <w:bookmarkStart w:name="z252" w:id="208"/>
    <w:p>
      <w:pPr>
        <w:spacing w:after="0"/>
        <w:ind w:left="0"/>
        <w:jc w:val="both"/>
      </w:pPr>
      <w:r>
        <w:rPr>
          <w:rFonts w:ascii="Times New Roman"/>
          <w:b w:val="false"/>
          <w:i w:val="false"/>
          <w:color w:val="000000"/>
          <w:sz w:val="28"/>
        </w:rPr>
        <w:t>
      - орталықтандырылған жинау жүйесін бірлесіп құру бойынша мемлекеттік-жекешелік әріптестік жобалары іске асырылсын;</w:t>
      </w:r>
    </w:p>
    <w:bookmarkEnd w:id="208"/>
    <w:bookmarkStart w:name="z253" w:id="209"/>
    <w:p>
      <w:pPr>
        <w:spacing w:after="0"/>
        <w:ind w:left="0"/>
        <w:jc w:val="both"/>
      </w:pPr>
      <w:r>
        <w:rPr>
          <w:rFonts w:ascii="Times New Roman"/>
          <w:b w:val="false"/>
          <w:i w:val="false"/>
          <w:color w:val="000000"/>
          <w:sz w:val="28"/>
        </w:rPr>
        <w:t>
      - қатты тұрмыстық (коммуналдық) қалдықтарды басқару жөніндегі мемлекеттік-жекешелік әріптестік жобаларын іске асыру үшін кәдеге жарату төлемінің қаражатын пайдалансын.</w:t>
      </w:r>
    </w:p>
    <w:bookmarkEnd w:id="209"/>
    <w:bookmarkStart w:name="z254" w:id="210"/>
    <w:p>
      <w:pPr>
        <w:spacing w:after="0"/>
        <w:ind w:left="0"/>
        <w:jc w:val="both"/>
      </w:pPr>
      <w:r>
        <w:rPr>
          <w:rFonts w:ascii="Times New Roman"/>
          <w:b w:val="false"/>
          <w:i w:val="false"/>
          <w:color w:val="000000"/>
          <w:sz w:val="28"/>
        </w:rPr>
        <w:t>
      Бағдарлама иерархия қағидатына сәйкес әзірленді және Қамысты ауданының халықтан және коммуналдық инфрақұрылым объектілерінен түзілетін қалдықтардың көлемі мен құрамы, оларды жинақтау, жинау, тасымалдау, залалсыздандыру, қалпына келтіру және жою тәсілдері туралы мәліметтерді, сондай-ақ қалдықтардың түзілуін қысқарту, оларды қайта пайдалану, қайта өңдеу және кәдеге жарату үлесін ұлғайту жөніндегі ұсынылатын шаралардың сипаттамасын қамтиды.</w:t>
      </w:r>
    </w:p>
    <w:bookmarkEnd w:id="210"/>
    <w:bookmarkStart w:name="z255" w:id="211"/>
    <w:p>
      <w:pPr>
        <w:spacing w:after="0"/>
        <w:ind w:left="0"/>
        <w:jc w:val="both"/>
      </w:pPr>
      <w:r>
        <w:rPr>
          <w:rFonts w:ascii="Times New Roman"/>
          <w:b w:val="false"/>
          <w:i w:val="false"/>
          <w:color w:val="000000"/>
          <w:sz w:val="28"/>
        </w:rPr>
        <w:t>
      Бағдарламаның жоспарлы кезеңі 2024 жылдан 2028 жылға дейін кемінде 5 жылды құрайды.</w:t>
      </w:r>
    </w:p>
    <w:bookmarkEnd w:id="211"/>
    <w:bookmarkStart w:name="z256" w:id="212"/>
    <w:p>
      <w:pPr>
        <w:spacing w:after="0"/>
        <w:ind w:left="0"/>
        <w:jc w:val="both"/>
      </w:pPr>
      <w:r>
        <w:rPr>
          <w:rFonts w:ascii="Times New Roman"/>
          <w:b w:val="false"/>
          <w:i w:val="false"/>
          <w:color w:val="000000"/>
          <w:sz w:val="28"/>
        </w:rPr>
        <w:t>
      Қалдықтармен басқару бағдарламасын қайта қарау және өзгерістер енгізу қажеттілігіне қарай жергілікті атқарушы органдармен мүмкін болады (18.05.2023 ж. № 154-ө әдістемелік ұсынымдардың 12-тармағы).</w:t>
      </w:r>
    </w:p>
    <w:bookmarkEnd w:id="212"/>
    <w:bookmarkStart w:name="z257" w:id="213"/>
    <w:p>
      <w:pPr>
        <w:spacing w:after="0"/>
        <w:ind w:left="0"/>
        <w:jc w:val="both"/>
      </w:pPr>
      <w:r>
        <w:rPr>
          <w:rFonts w:ascii="Times New Roman"/>
          <w:b w:val="false"/>
          <w:i w:val="false"/>
          <w:color w:val="000000"/>
          <w:sz w:val="28"/>
        </w:rPr>
        <w:t>
      Қостанай облысы Қамысты ауданы үшін коммуналдық қалдықтармен басқару бағдарламасын 07.08.2023 ж. № 47 шарт бойынша "Қамысты ауданының тұрғын үй-коммуналдық шаруашылық, жолаушылар көлігі және автомобиль жолдары бөлімі" ММ тапсырысы бойынша "ЭКОLINESPORT" ЖШС әзірледі.</w:t>
      </w:r>
    </w:p>
    <w:bookmarkEnd w:id="213"/>
    <w:bookmarkStart w:name="z258" w:id="214"/>
    <w:p>
      <w:pPr>
        <w:spacing w:after="0"/>
        <w:ind w:left="0"/>
        <w:jc w:val="both"/>
      </w:pPr>
      <w:r>
        <w:rPr>
          <w:rFonts w:ascii="Times New Roman"/>
          <w:b w:val="false"/>
          <w:i w:val="false"/>
          <w:color w:val="000000"/>
          <w:sz w:val="28"/>
        </w:rPr>
        <w:t>
      Орындаушы: "ЭКОLINESPORT" ЖШС, Қостанай қ., Орал к-сі, 44 г., тел: +7 (777) 3307476, е-mail: eсolinesport@list.ru.</w:t>
      </w:r>
    </w:p>
    <w:bookmarkEnd w:id="214"/>
    <w:bookmarkStart w:name="z259" w:id="215"/>
    <w:p>
      <w:pPr>
        <w:spacing w:after="0"/>
        <w:ind w:left="0"/>
        <w:jc w:val="left"/>
      </w:pPr>
      <w:r>
        <w:rPr>
          <w:rFonts w:ascii="Times New Roman"/>
          <w:b/>
          <w:i w:val="false"/>
          <w:color w:val="000000"/>
        </w:rPr>
        <w:t xml:space="preserve"> 2. Коммуналдық қалдықтарды басқарудың ағымдағы жағдайын талдау</w:t>
      </w:r>
    </w:p>
    <w:bookmarkEnd w:id="215"/>
    <w:bookmarkStart w:name="z260" w:id="216"/>
    <w:p>
      <w:pPr>
        <w:spacing w:after="0"/>
        <w:ind w:left="0"/>
        <w:jc w:val="left"/>
      </w:pPr>
      <w:r>
        <w:rPr>
          <w:rFonts w:ascii="Times New Roman"/>
          <w:b/>
          <w:i w:val="false"/>
          <w:color w:val="000000"/>
        </w:rPr>
        <w:t xml:space="preserve"> 2.1. Аудандағы қалдықтарды басқару бойынша ағымдағы жағдай</w:t>
      </w:r>
    </w:p>
    <w:bookmarkEnd w:id="216"/>
    <w:bookmarkStart w:name="z261" w:id="217"/>
    <w:p>
      <w:pPr>
        <w:spacing w:after="0"/>
        <w:ind w:left="0"/>
        <w:jc w:val="both"/>
      </w:pPr>
      <w:r>
        <w:rPr>
          <w:rFonts w:ascii="Times New Roman"/>
          <w:b w:val="false"/>
          <w:i w:val="false"/>
          <w:color w:val="000000"/>
          <w:sz w:val="28"/>
        </w:rPr>
        <w:t>
      Қамысты ауданында 10 мыңға жуық адам тұрады, әлеуметтік нысандар, әкімшілік ғимараттар бар, ауыл шаруашылығы, кәсіпкерлік, қызмет көрсету саласы дамыған, дүкендер, мектептер, балабақшалар, ауруханалар жұмыс істейді. Тиісінше коммуналдық қалдықтар: тұрмыстық қалдықтар, ауыл шаруашылығы қалдықтары (көң), қазандықтардың күлі, ірі габаритті, медициналық қалдықтар да пайда болады. Ауданда ҚТҚ полигонына тек заңды тұлғалардың қалдықтары шығарылады, халық қалдықтарын, дүкендерді тұрақты шығару жүргізілмейді, қалдықтарды бөлек жинау жүргізілмейді. Ауданда қалдықтарды шығару бойынша коммуналдық ұйым жоқ.</w:t>
      </w:r>
    </w:p>
    <w:bookmarkEnd w:id="217"/>
    <w:bookmarkStart w:name="z262" w:id="218"/>
    <w:p>
      <w:pPr>
        <w:spacing w:after="0"/>
        <w:ind w:left="0"/>
        <w:jc w:val="both"/>
      </w:pPr>
      <w:r>
        <w:rPr>
          <w:rFonts w:ascii="Times New Roman"/>
          <w:b w:val="false"/>
          <w:i w:val="false"/>
          <w:color w:val="000000"/>
          <w:sz w:val="28"/>
        </w:rPr>
        <w:t>
      Ауылдық округтер ұсынған мәліметтерге сәйкес, Қамысты ауданының аумағында 18 контейнер мен 197 қоқыс жәшігі орнатылған. Қамысты ауылында құрамында сынап бар шамдарға арналған 2 контейнер және 6 торлы контейнер орнатылды.</w:t>
      </w:r>
    </w:p>
    <w:bookmarkEnd w:id="218"/>
    <w:bookmarkStart w:name="z263" w:id="219"/>
    <w:p>
      <w:pPr>
        <w:spacing w:after="0"/>
        <w:ind w:left="0"/>
        <w:jc w:val="both"/>
      </w:pPr>
      <w:r>
        <w:rPr>
          <w:rFonts w:ascii="Times New Roman"/>
          <w:b w:val="false"/>
          <w:i w:val="false"/>
          <w:color w:val="000000"/>
          <w:sz w:val="28"/>
        </w:rPr>
        <w:t>
      Қамысты ауданында қалдықтарды шығару Қамысты, Қарабатыр, Адаевка және Алтынсарин ауылдарында орналасқан "Аман-ЕР" ЖШС полигондарында жүргізіледі.</w:t>
      </w:r>
    </w:p>
    <w:bookmarkEnd w:id="219"/>
    <w:bookmarkStart w:name="z264" w:id="220"/>
    <w:p>
      <w:pPr>
        <w:spacing w:after="0"/>
        <w:ind w:left="0"/>
        <w:jc w:val="both"/>
      </w:pPr>
      <w:r>
        <w:rPr>
          <w:rFonts w:ascii="Times New Roman"/>
          <w:b w:val="false"/>
          <w:i w:val="false"/>
          <w:color w:val="000000"/>
          <w:sz w:val="28"/>
        </w:rPr>
        <w:t>
      "Аман-ЕР" ЖШС ҚТҚ полигонына қалдықтарды қабылдау және көму бойынша қызмет көрсетеді, коммуналдық қалдықтарды халық пен кәсіпорындардан шығару бойынша қызмет көрсетпейді, кәсіпорында қалдықтарды шығару үшін көлік жоқ.</w:t>
      </w:r>
    </w:p>
    <w:bookmarkEnd w:id="220"/>
    <w:bookmarkStart w:name="z265" w:id="221"/>
    <w:p>
      <w:pPr>
        <w:spacing w:after="0"/>
        <w:ind w:left="0"/>
        <w:jc w:val="both"/>
      </w:pPr>
      <w:r>
        <w:rPr>
          <w:rFonts w:ascii="Times New Roman"/>
          <w:b w:val="false"/>
          <w:i w:val="false"/>
          <w:color w:val="000000"/>
          <w:sz w:val="28"/>
        </w:rPr>
        <w:t>
      Кәсіпкерлер, шаруа қожалықтары мен кәсіпорындар өз көліктерімен немесе арнайы техниканы жалдай отырып, халықтың, ауылдық округтер әкімдіктерінің немесе жеке тұлғалардың өтінімі бойынша әкімшілік ғимараттар мен әлеуметтік объектілердің жинақталған қалдықтарын әкететін арнайы техниканы: тиегішті, жүк автокөлігін шығарады.</w:t>
      </w:r>
    </w:p>
    <w:bookmarkEnd w:id="221"/>
    <w:bookmarkStart w:name="z266" w:id="222"/>
    <w:p>
      <w:pPr>
        <w:spacing w:after="0"/>
        <w:ind w:left="0"/>
        <w:jc w:val="both"/>
      </w:pPr>
      <w:r>
        <w:rPr>
          <w:rFonts w:ascii="Times New Roman"/>
          <w:b w:val="false"/>
          <w:i w:val="false"/>
          <w:color w:val="000000"/>
          <w:sz w:val="28"/>
        </w:rPr>
        <w:t>
      Қамысты ауданында қайталама шикізатты бөлек жинауды және қабылдауды жүзеге асыратын кәсіпорындар немесе кәсіпкерлер жоқ. Қайта шикізат қабылдаумен айналысатын ең жақын кәсіпкер Жітіқара қаласында Қамысты ауылінен 57 км қашықтықта орналасқан.</w:t>
      </w:r>
    </w:p>
    <w:bookmarkEnd w:id="222"/>
    <w:bookmarkStart w:name="z267" w:id="223"/>
    <w:p>
      <w:pPr>
        <w:spacing w:after="0"/>
        <w:ind w:left="0"/>
        <w:jc w:val="both"/>
      </w:pPr>
      <w:r>
        <w:rPr>
          <w:rFonts w:ascii="Times New Roman"/>
          <w:b w:val="false"/>
          <w:i w:val="false"/>
          <w:color w:val="000000"/>
          <w:sz w:val="28"/>
        </w:rPr>
        <w:t>
      Жүзеге асырылған шығулар және зерделенген білім беру жүйесі, жолдарды есепке алу, олардың кейіннен жүгінуі негізінде мын Адаевка қорытынды жасауға болады:</w:t>
      </w:r>
    </w:p>
    <w:bookmarkEnd w:id="223"/>
    <w:bookmarkStart w:name="z268" w:id="224"/>
    <w:p>
      <w:pPr>
        <w:spacing w:after="0"/>
        <w:ind w:left="0"/>
        <w:jc w:val="both"/>
      </w:pPr>
      <w:r>
        <w:rPr>
          <w:rFonts w:ascii="Times New Roman"/>
          <w:b w:val="false"/>
          <w:i w:val="false"/>
          <w:color w:val="000000"/>
          <w:sz w:val="28"/>
        </w:rPr>
        <w:t>
      - Қамысты ауданында 10 мыңға жуық адам тұрады, коммуналдық қалдықтардың пайда болу көзі болып табылатын заңды және жеке тұлғалар, әкімшілік, әлеуметтік, мәдени объектілер жұмыс істейді;</w:t>
      </w:r>
    </w:p>
    <w:bookmarkEnd w:id="224"/>
    <w:bookmarkStart w:name="z269" w:id="225"/>
    <w:p>
      <w:pPr>
        <w:spacing w:after="0"/>
        <w:ind w:left="0"/>
        <w:jc w:val="both"/>
      </w:pPr>
      <w:r>
        <w:rPr>
          <w:rFonts w:ascii="Times New Roman"/>
          <w:b w:val="false"/>
          <w:i w:val="false"/>
          <w:color w:val="000000"/>
          <w:sz w:val="28"/>
        </w:rPr>
        <w:t>
      - ауданда төрт ауылдық округте орналасқан қолданыстағы ҚТҚ полигоны жұмыс істейді;</w:t>
      </w:r>
    </w:p>
    <w:bookmarkEnd w:id="225"/>
    <w:bookmarkStart w:name="z270" w:id="226"/>
    <w:p>
      <w:pPr>
        <w:spacing w:after="0"/>
        <w:ind w:left="0"/>
        <w:jc w:val="both"/>
      </w:pPr>
      <w:r>
        <w:rPr>
          <w:rFonts w:ascii="Times New Roman"/>
          <w:b w:val="false"/>
          <w:i w:val="false"/>
          <w:color w:val="000000"/>
          <w:sz w:val="28"/>
        </w:rPr>
        <w:t>
      - қалдықтарды әкету және көму тек жергілікті ҚТҚ полигонымен шарт жасасқан заңды тұлғалардан ғана жүргізіледі, қалдықтарды халықтан тұрақты әкету жүргізілмейді;</w:t>
      </w:r>
    </w:p>
    <w:bookmarkEnd w:id="226"/>
    <w:bookmarkStart w:name="z271" w:id="227"/>
    <w:p>
      <w:pPr>
        <w:spacing w:after="0"/>
        <w:ind w:left="0"/>
        <w:jc w:val="both"/>
      </w:pPr>
      <w:r>
        <w:rPr>
          <w:rFonts w:ascii="Times New Roman"/>
          <w:b w:val="false"/>
          <w:i w:val="false"/>
          <w:color w:val="000000"/>
          <w:sz w:val="28"/>
        </w:rPr>
        <w:t>
      - ауданда қайталама шикізат жинауды, тұрмыстық қалдықтарды сұрыптауды жүзеге асыратын кәсіпорындар жоқ.</w:t>
      </w:r>
    </w:p>
    <w:bookmarkEnd w:id="227"/>
    <w:bookmarkStart w:name="z272" w:id="228"/>
    <w:p>
      <w:pPr>
        <w:spacing w:after="0"/>
        <w:ind w:left="0"/>
        <w:jc w:val="both"/>
      </w:pPr>
      <w:r>
        <w:rPr>
          <w:rFonts w:ascii="Times New Roman"/>
          <w:b w:val="false"/>
          <w:i w:val="false"/>
          <w:color w:val="000000"/>
          <w:sz w:val="28"/>
        </w:rPr>
        <w:t>
      Қамысты ауданы шегінде "АМАН-ЕР" ЖШС кәсіпорны жұмыс істейді, оның балансында ауданның келесі ауылдарының аумағында орналасқан 4 ҚТҚ полигоны бар:</w:t>
      </w:r>
    </w:p>
    <w:bookmarkEnd w:id="228"/>
    <w:bookmarkStart w:name="z273" w:id="229"/>
    <w:p>
      <w:pPr>
        <w:spacing w:after="0"/>
        <w:ind w:left="0"/>
        <w:jc w:val="both"/>
      </w:pPr>
      <w:r>
        <w:rPr>
          <w:rFonts w:ascii="Times New Roman"/>
          <w:b w:val="false"/>
          <w:i w:val="false"/>
          <w:color w:val="000000"/>
          <w:sz w:val="28"/>
        </w:rPr>
        <w:t>
      1. № 1 өнеркәсіптік алаң - Алтынсарин ауылының жанында орналасқан ҚТҚ полигоны;</w:t>
      </w:r>
    </w:p>
    <w:bookmarkEnd w:id="229"/>
    <w:bookmarkStart w:name="z274" w:id="230"/>
    <w:p>
      <w:pPr>
        <w:spacing w:after="0"/>
        <w:ind w:left="0"/>
        <w:jc w:val="both"/>
      </w:pPr>
      <w:r>
        <w:rPr>
          <w:rFonts w:ascii="Times New Roman"/>
          <w:b w:val="false"/>
          <w:i w:val="false"/>
          <w:color w:val="000000"/>
          <w:sz w:val="28"/>
        </w:rPr>
        <w:t>
      2. № 2 өнеркәсіптік алаң - Қамысты ауылының аумағында орналасқан ҚТҚ полигоны;</w:t>
      </w:r>
    </w:p>
    <w:bookmarkEnd w:id="230"/>
    <w:bookmarkStart w:name="z275" w:id="231"/>
    <w:p>
      <w:pPr>
        <w:spacing w:after="0"/>
        <w:ind w:left="0"/>
        <w:jc w:val="both"/>
      </w:pPr>
      <w:r>
        <w:rPr>
          <w:rFonts w:ascii="Times New Roman"/>
          <w:b w:val="false"/>
          <w:i w:val="false"/>
          <w:color w:val="000000"/>
          <w:sz w:val="28"/>
        </w:rPr>
        <w:t>
      3. № 3 өндірістік алаң - Адаевка ауылының жанында орналасқан ҚТҚ полигоны;</w:t>
      </w:r>
    </w:p>
    <w:bookmarkEnd w:id="231"/>
    <w:bookmarkStart w:name="z276" w:id="232"/>
    <w:p>
      <w:pPr>
        <w:spacing w:after="0"/>
        <w:ind w:left="0"/>
        <w:jc w:val="both"/>
      </w:pPr>
      <w:r>
        <w:rPr>
          <w:rFonts w:ascii="Times New Roman"/>
          <w:b w:val="false"/>
          <w:i w:val="false"/>
          <w:color w:val="000000"/>
          <w:sz w:val="28"/>
        </w:rPr>
        <w:t>
      4. № 4 өнеркәсіптік алаң - Қарабатыр ауылында орналасқан ҚТҚ полигоны.</w:t>
      </w:r>
    </w:p>
    <w:bookmarkEnd w:id="232"/>
    <w:bookmarkStart w:name="z277" w:id="233"/>
    <w:p>
      <w:pPr>
        <w:spacing w:after="0"/>
        <w:ind w:left="0"/>
        <w:jc w:val="both"/>
      </w:pPr>
      <w:r>
        <w:rPr>
          <w:rFonts w:ascii="Times New Roman"/>
          <w:b w:val="false"/>
          <w:i w:val="false"/>
          <w:color w:val="000000"/>
          <w:sz w:val="28"/>
        </w:rPr>
        <w:t>
      Қалған ауылдарда коммуналдық қалдықтарды жинайтын және көметін орындар жоқ.</w:t>
      </w:r>
    </w:p>
    <w:bookmarkEnd w:id="233"/>
    <w:bookmarkStart w:name="z278" w:id="234"/>
    <w:p>
      <w:pPr>
        <w:spacing w:after="0"/>
        <w:ind w:left="0"/>
        <w:jc w:val="both"/>
      </w:pPr>
      <w:r>
        <w:rPr>
          <w:rFonts w:ascii="Times New Roman"/>
          <w:b w:val="false"/>
          <w:i w:val="false"/>
          <w:color w:val="000000"/>
          <w:sz w:val="28"/>
        </w:rPr>
        <w:t>
      Елді мекендерді тексеру кезінде тұрғын үйлер мен әкімшілік ғимараттардың артындағы стихиялық қоқыс үйінділері, үйлердің, дүкендердің, әкімшілік ғимараттардың жанында тұрған металл бөшкелерде коммуналдық қалдықтарды рұқсатсыз жағу анықталды, коммуналдық қалдықтар мал шаруашылығы қалдықтарымен араласады.</w:t>
      </w:r>
    </w:p>
    <w:bookmarkEnd w:id="234"/>
    <w:bookmarkStart w:name="z279" w:id="235"/>
    <w:p>
      <w:pPr>
        <w:spacing w:after="0"/>
        <w:ind w:left="0"/>
        <w:jc w:val="both"/>
      </w:pPr>
      <w:r>
        <w:rPr>
          <w:rFonts w:ascii="Times New Roman"/>
          <w:b w:val="false"/>
          <w:i w:val="false"/>
          <w:color w:val="000000"/>
          <w:sz w:val="28"/>
        </w:rPr>
        <w:t>
      Бұл жағдай аудан орталығында және Қамысты ауданының ауылдық округтерінде коммуналдық қалдықтарды жинаудың орталықтандырылған жүйесінің және коммуналдық қалдықтарды жинауды және ҚТҚ-ның ұйымдастырылған жерлеу орындарына шығаруды жүзеге асыратын мамандандырылған коммуналдық кәсіпорындардың болмауымен байланысты қалыптасып отыр. Яғни, ауданда пайда болған қалдықтардың барлығы ҚТҚ полигонына немесе оларды сұрыптау және қайта өңдеу орнына жете бермейді. Қалдықтардың бір бөлігі рұқсат етілмеген полигондарда, қалғаны өртеніп кетеді. Қамысты ауданында қолданылып жүрген қалдықтармен жұмыс істеу жүйесі өзекті емес және ҚР қолданыстағы Экологиялық кодексіне қайшы келеді. Сондықтан ауданда коммуналдық қалдықтарды жинаудың орталықтандырылған жүйесін құру және оның Қамысты ауданы шегінде одан әрі тиімді жұмыс істеуі жөніндегі бірқатар шешімдерді іске асыру қажеттілігі туындады. Осылайша, ауданда қалдықтардың пайда болу көзі бар, қалдықтарды көмуге арналған орын бар, бірақ қалдықтардың пайда болу көздері мен ҚТҚ полигоны арасында байланыс жоқ: ҚТҚ шығару жөніндегі коммуналдық ұйым және қайта өңделетін шикізатты жинаушылар. Бұл стихиялық қоқысорындардың пайда болуына және халықтың, тіпті заңды тұлғалардың қалдықтарды жағуына себеп болады. Сондықтан ауданға Қамысты ауданы аумағының ерекшеліктерін, елді мекендер арасындағы қашықтықты, халықтың аздығы мен ауылдардың таралуын ескере отырып, коммуналдық жолдарды жинаудың орталықтандырылған жүйесін құру бойынша үлкен жұмыс жүргізу қажет.</w:t>
      </w:r>
    </w:p>
    <w:bookmarkEnd w:id="235"/>
    <w:bookmarkStart w:name="z280" w:id="236"/>
    <w:p>
      <w:pPr>
        <w:spacing w:after="0"/>
        <w:ind w:left="0"/>
        <w:jc w:val="left"/>
      </w:pPr>
      <w:r>
        <w:rPr>
          <w:rFonts w:ascii="Times New Roman"/>
          <w:b/>
          <w:i w:val="false"/>
          <w:color w:val="000000"/>
        </w:rPr>
        <w:t xml:space="preserve"> 2.2. Коммуналдық қалдықтардың пайда болу көлемі</w:t>
      </w:r>
    </w:p>
    <w:bookmarkEnd w:id="236"/>
    <w:bookmarkStart w:name="z281" w:id="237"/>
    <w:p>
      <w:pPr>
        <w:spacing w:after="0"/>
        <w:ind w:left="0"/>
        <w:jc w:val="both"/>
      </w:pPr>
      <w:r>
        <w:rPr>
          <w:rFonts w:ascii="Times New Roman"/>
          <w:b w:val="false"/>
          <w:i w:val="false"/>
          <w:color w:val="000000"/>
          <w:sz w:val="28"/>
        </w:rPr>
        <w:t>
      Коммуналдық қалдықтардың негізгі пайда болушылары, олар:</w:t>
      </w:r>
    </w:p>
    <w:bookmarkEnd w:id="237"/>
    <w:bookmarkStart w:name="z282" w:id="238"/>
    <w:p>
      <w:pPr>
        <w:spacing w:after="0"/>
        <w:ind w:left="0"/>
        <w:jc w:val="both"/>
      </w:pPr>
      <w:r>
        <w:rPr>
          <w:rFonts w:ascii="Times New Roman"/>
          <w:b w:val="false"/>
          <w:i w:val="false"/>
          <w:color w:val="000000"/>
          <w:sz w:val="28"/>
        </w:rPr>
        <w:t>
      - абаттандырылған тұрғын үйлер мен жеке секторда тұратын аудан халқы;</w:t>
      </w:r>
    </w:p>
    <w:bookmarkEnd w:id="238"/>
    <w:bookmarkStart w:name="z283" w:id="239"/>
    <w:p>
      <w:pPr>
        <w:spacing w:after="0"/>
        <w:ind w:left="0"/>
        <w:jc w:val="both"/>
      </w:pPr>
      <w:r>
        <w:rPr>
          <w:rFonts w:ascii="Times New Roman"/>
          <w:b w:val="false"/>
          <w:i w:val="false"/>
          <w:color w:val="000000"/>
          <w:sz w:val="28"/>
        </w:rPr>
        <w:t>
      -өнеркәсіп, тұрғын үй-коммуналдық сала кәсіпорындары, мемлекеттік ұйымдар, бизнес объектілері;</w:t>
      </w:r>
    </w:p>
    <w:bookmarkEnd w:id="239"/>
    <w:bookmarkStart w:name="z284" w:id="240"/>
    <w:p>
      <w:pPr>
        <w:spacing w:after="0"/>
        <w:ind w:left="0"/>
        <w:jc w:val="both"/>
      </w:pPr>
      <w:r>
        <w:rPr>
          <w:rFonts w:ascii="Times New Roman"/>
          <w:b w:val="false"/>
          <w:i w:val="false"/>
          <w:color w:val="000000"/>
          <w:sz w:val="28"/>
        </w:rPr>
        <w:t>
      - бөлшек және көтерме сауда объектілері (дүкендер, дәріханалар, кафелер, дүңгіршектер және т. б.), қызмет көрсету саласы (шаштараздар, автошебер және автожуу, автожанармай құю және т. б.);</w:t>
      </w:r>
    </w:p>
    <w:bookmarkEnd w:id="240"/>
    <w:bookmarkStart w:name="z285" w:id="241"/>
    <w:p>
      <w:pPr>
        <w:spacing w:after="0"/>
        <w:ind w:left="0"/>
        <w:jc w:val="both"/>
      </w:pPr>
      <w:r>
        <w:rPr>
          <w:rFonts w:ascii="Times New Roman"/>
          <w:b w:val="false"/>
          <w:i w:val="false"/>
          <w:color w:val="000000"/>
          <w:sz w:val="28"/>
        </w:rPr>
        <w:t>
      - әлеуметтік нысандар (мектептер, балабақшалар, ауруханалар, медициналық мекемелер және т.б.).</w:t>
      </w:r>
    </w:p>
    <w:bookmarkEnd w:id="241"/>
    <w:bookmarkStart w:name="z286" w:id="242"/>
    <w:p>
      <w:pPr>
        <w:spacing w:after="0"/>
        <w:ind w:left="0"/>
        <w:jc w:val="both"/>
      </w:pPr>
      <w:r>
        <w:rPr>
          <w:rFonts w:ascii="Times New Roman"/>
          <w:b w:val="false"/>
          <w:i w:val="false"/>
          <w:color w:val="000000"/>
          <w:sz w:val="28"/>
        </w:rPr>
        <w:t>
      Қамысты ауданының тұрғындарынан коммуналдық қалдықтардың пайда болу көлемі бірнеше тәсілмен анықталды:</w:t>
      </w:r>
    </w:p>
    <w:bookmarkEnd w:id="242"/>
    <w:bookmarkStart w:name="z287" w:id="243"/>
    <w:p>
      <w:pPr>
        <w:spacing w:after="0"/>
        <w:ind w:left="0"/>
        <w:jc w:val="both"/>
      </w:pPr>
      <w:r>
        <w:rPr>
          <w:rFonts w:ascii="Times New Roman"/>
          <w:b w:val="false"/>
          <w:i w:val="false"/>
          <w:color w:val="000000"/>
          <w:sz w:val="28"/>
        </w:rPr>
        <w:t>
      1) тұтыну қалдықтары халық санына, бір тұрғынға шаққандағы қалдықтардың пайда болу нормаларына сүйене отырып есептік жолмен айқындалған;</w:t>
      </w:r>
    </w:p>
    <w:bookmarkEnd w:id="243"/>
    <w:bookmarkStart w:name="z288" w:id="244"/>
    <w:p>
      <w:pPr>
        <w:spacing w:after="0"/>
        <w:ind w:left="0"/>
        <w:jc w:val="both"/>
      </w:pPr>
      <w:r>
        <w:rPr>
          <w:rFonts w:ascii="Times New Roman"/>
          <w:b w:val="false"/>
          <w:i w:val="false"/>
          <w:color w:val="000000"/>
          <w:sz w:val="28"/>
        </w:rPr>
        <w:t>
      2) ауданда қалдықтардың пайда болу көлемі туралы табындарды зерделеу жолымен;</w:t>
      </w:r>
    </w:p>
    <w:bookmarkEnd w:id="244"/>
    <w:bookmarkStart w:name="z289" w:id="245"/>
    <w:p>
      <w:pPr>
        <w:spacing w:after="0"/>
        <w:ind w:left="0"/>
        <w:jc w:val="both"/>
      </w:pPr>
      <w:r>
        <w:rPr>
          <w:rFonts w:ascii="Times New Roman"/>
          <w:b w:val="false"/>
          <w:i w:val="false"/>
          <w:color w:val="000000"/>
          <w:sz w:val="28"/>
        </w:rPr>
        <w:t>
      3) 2021, 2022 жылдары Қамысты ауданындағы ҚТҚ полигонында көмілетін қалдықтардың көлемі туралы мәліметтерді зерделеу арқылы жүзеге асырылады.</w:t>
      </w:r>
    </w:p>
    <w:bookmarkEnd w:id="245"/>
    <w:bookmarkStart w:name="z290" w:id="246"/>
    <w:p>
      <w:pPr>
        <w:spacing w:after="0"/>
        <w:ind w:left="0"/>
        <w:jc w:val="both"/>
      </w:pPr>
      <w:r>
        <w:rPr>
          <w:rFonts w:ascii="Times New Roman"/>
          <w:b w:val="false"/>
          <w:i w:val="false"/>
          <w:color w:val="000000"/>
          <w:sz w:val="28"/>
        </w:rPr>
        <w:t>
      1) 4) күл-қож қалдықтары тұрғын үй-жайларды, әкімшілік ғимараттарды, өндірістік объектілерді, сауда объектілерін жылыту кезінде отынның орташа шығыны мен күл қождарының түзілуіне қарай есептеледі.</w:t>
      </w:r>
    </w:p>
    <w:bookmarkEnd w:id="246"/>
    <w:bookmarkStart w:name="z291" w:id="247"/>
    <w:p>
      <w:pPr>
        <w:spacing w:after="0"/>
        <w:ind w:left="0"/>
        <w:jc w:val="both"/>
      </w:pPr>
      <w:r>
        <w:rPr>
          <w:rFonts w:ascii="Times New Roman"/>
          <w:b w:val="false"/>
          <w:i w:val="false"/>
          <w:color w:val="000000"/>
          <w:sz w:val="28"/>
        </w:rPr>
        <w:t>
      1. Қамысты ауданының ауылдық округтерінің тұрғындарынан коммуналдық қалдықтардың пайда болу көлемін есептеу. 2023 жылғы 1 қыркүйекте Қамысты ауданында 10043 адам тұрады. Бұл мәліметтер stat.gov.kz порталдан алынған статистикалық деректермен және ауылдық округ әкімдіктері ұсынған мәліметтермен расталған.</w:t>
      </w:r>
    </w:p>
    <w:bookmarkEnd w:id="247"/>
    <w:bookmarkStart w:name="z292" w:id="248"/>
    <w:p>
      <w:pPr>
        <w:spacing w:after="0"/>
        <w:ind w:left="0"/>
        <w:jc w:val="both"/>
      </w:pPr>
      <w:r>
        <w:rPr>
          <w:rFonts w:ascii="Times New Roman"/>
          <w:b w:val="false"/>
          <w:i w:val="false"/>
          <w:color w:val="000000"/>
          <w:sz w:val="28"/>
        </w:rPr>
        <w:t>
      Қамысты ауданы бойынша коммуналдық қалдықтардың пайда болу және жинақталу нормаларына сәйкес (Қостанай облысы Қамысты ауданы мәслихатының 10.08.2022 ж. № 159 шешімі) абаттандырылған үй иелігінен алынған қалдықтардың пайда болу және жинақталу көлемінің жылдық нормасы бір тұрғынға 1,89 м3 және абаттандырылмаған үй иелерінің (жеке сектордың) 1 тұрғынына 2,16 м3 құрайды. Тұрмыстық қатты қалдықтарды жинауға, тасымалдауға, сұрыптауға және көмуге халық үшін тарифті есептеу әдістемесіне сәйкес коммуналдық қалдықтардың орташа тығыздығы (ҚР экология, геология және табиғи ресурстар министрінің 2021 жылғы 14 қыркүйектегі № 377 бұйрығы) 0,2 тонна/м3 құрайды. Коммуналдық қалдықтардың пайда болуын есептеу келесідей жүргізіледі:</w:t>
      </w:r>
    </w:p>
    <w:bookmarkEnd w:id="248"/>
    <w:bookmarkStart w:name="z293" w:id="249"/>
    <w:p>
      <w:pPr>
        <w:spacing w:after="0"/>
        <w:ind w:left="0"/>
        <w:jc w:val="both"/>
      </w:pPr>
      <w:r>
        <w:rPr>
          <w:rFonts w:ascii="Times New Roman"/>
          <w:b w:val="false"/>
          <w:i w:val="false"/>
          <w:color w:val="000000"/>
          <w:sz w:val="28"/>
        </w:rPr>
        <w:t>
      Қалдықтардың көлемі, м3 = халық саны, адам * коммуналдық қалдықтардың пайда болу нормасы, м3.</w:t>
      </w:r>
    </w:p>
    <w:bookmarkEnd w:id="249"/>
    <w:bookmarkStart w:name="z294" w:id="250"/>
    <w:p>
      <w:pPr>
        <w:spacing w:after="0"/>
        <w:ind w:left="0"/>
        <w:jc w:val="both"/>
      </w:pPr>
      <w:r>
        <w:rPr>
          <w:rFonts w:ascii="Times New Roman"/>
          <w:b w:val="false"/>
          <w:i w:val="false"/>
          <w:color w:val="000000"/>
          <w:sz w:val="28"/>
        </w:rPr>
        <w:t>
      Қалдықтардың салмағы, тонна = қалдықтардың көлемі, м3 * ҚТҚ орташа тығыздығы, тонна / м3</w:t>
      </w:r>
    </w:p>
    <w:bookmarkEnd w:id="250"/>
    <w:bookmarkStart w:name="z295" w:id="251"/>
    <w:p>
      <w:pPr>
        <w:spacing w:after="0"/>
        <w:ind w:left="0"/>
        <w:jc w:val="both"/>
      </w:pPr>
      <w:r>
        <w:rPr>
          <w:rFonts w:ascii="Times New Roman"/>
          <w:b w:val="false"/>
          <w:i w:val="false"/>
          <w:color w:val="000000"/>
          <w:sz w:val="28"/>
        </w:rPr>
        <w:t>
      Қалдықтардың нақты көлемі, м3 = 10043 адам * * 2,16 м3/бір адамға = 21692,88 м3.</w:t>
      </w:r>
    </w:p>
    <w:bookmarkEnd w:id="251"/>
    <w:bookmarkStart w:name="z296" w:id="252"/>
    <w:p>
      <w:pPr>
        <w:spacing w:after="0"/>
        <w:ind w:left="0"/>
        <w:jc w:val="both"/>
      </w:pPr>
      <w:r>
        <w:rPr>
          <w:rFonts w:ascii="Times New Roman"/>
          <w:b w:val="false"/>
          <w:i w:val="false"/>
          <w:color w:val="000000"/>
          <w:sz w:val="28"/>
        </w:rPr>
        <w:t>
      Қалдықтардың салмағы = 21692,88 м3 * 0,2 тонна / м3= 4338,58 тонна қалдық.</w:t>
      </w:r>
    </w:p>
    <w:bookmarkEnd w:id="252"/>
    <w:bookmarkStart w:name="z297" w:id="253"/>
    <w:p>
      <w:pPr>
        <w:spacing w:after="0"/>
        <w:ind w:left="0"/>
        <w:jc w:val="both"/>
      </w:pPr>
      <w:r>
        <w:rPr>
          <w:rFonts w:ascii="Times New Roman"/>
          <w:b w:val="false"/>
          <w:i w:val="false"/>
          <w:color w:val="000000"/>
          <w:sz w:val="28"/>
        </w:rPr>
        <w:t>
      Осылайша, жыл сайын пайда болатын коммуналдық қалдықтардың орташа мөлшері 21,692 мың м3 ҚТҚ немесе 4,34 мың тонна қалдықтарды құрайды.</w:t>
      </w:r>
    </w:p>
    <w:bookmarkEnd w:id="253"/>
    <w:bookmarkStart w:name="z298" w:id="254"/>
    <w:p>
      <w:pPr>
        <w:spacing w:after="0"/>
        <w:ind w:left="0"/>
        <w:jc w:val="both"/>
      </w:pPr>
      <w:r>
        <w:rPr>
          <w:rFonts w:ascii="Times New Roman"/>
          <w:b w:val="false"/>
          <w:i w:val="false"/>
          <w:color w:val="000000"/>
          <w:sz w:val="28"/>
        </w:rPr>
        <w:t>
      Төменде Қамысты ауданының ауылдық округтері бөлінісінде есеп берілген</w:t>
      </w:r>
    </w:p>
    <w:bookmarkEnd w:id="254"/>
    <w:bookmarkStart w:name="z299" w:id="255"/>
    <w:p>
      <w:pPr>
        <w:spacing w:after="0"/>
        <w:ind w:left="0"/>
        <w:jc w:val="left"/>
      </w:pPr>
      <w:r>
        <w:rPr>
          <w:rFonts w:ascii="Times New Roman"/>
          <w:b/>
          <w:i w:val="false"/>
          <w:color w:val="000000"/>
        </w:rPr>
        <w:t xml:space="preserve"> Қамысты ауданында қалдықтардың пайда болу көлемі</w:t>
      </w:r>
    </w:p>
    <w:bookmarkEnd w:id="2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 халықтың саны,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қалдықтардың жинақталуының жылдық нормасы, 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1 м3 ҚТҚ,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ҚТҚ-ның жылдық пайда болу көлемі, тонна =С*D*E</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ауылдық округі, 4 ауыл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1949,616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Адаевка ауылдық округі, 3 ауыл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192,672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695,952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Аралкөл ауылдық округі, 2 ауыл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 ауылдық округі, 2 ауыл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636,336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Бестөбе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Дружба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Қарабатыр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323,136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Клочков ауылдық округі, 2 ауыл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4338,58</w:t>
            </w:r>
          </w:p>
        </w:tc>
      </w:tr>
    </w:tbl>
    <w:bookmarkStart w:name="z301" w:id="256"/>
    <w:p>
      <w:pPr>
        <w:spacing w:after="0"/>
        <w:ind w:left="0"/>
        <w:jc w:val="both"/>
      </w:pPr>
      <w:r>
        <w:rPr>
          <w:rFonts w:ascii="Times New Roman"/>
          <w:b w:val="false"/>
          <w:i w:val="false"/>
          <w:color w:val="000000"/>
          <w:sz w:val="28"/>
        </w:rPr>
        <w:t>
      2. Ауданда қалдықтардың пайда болу көлемі туралы статистикалық деректер.</w:t>
      </w:r>
    </w:p>
    <w:bookmarkEnd w:id="256"/>
    <w:bookmarkStart w:name="z302" w:id="257"/>
    <w:p>
      <w:pPr>
        <w:spacing w:after="0"/>
        <w:ind w:left="0"/>
        <w:jc w:val="both"/>
      </w:pPr>
      <w:r>
        <w:rPr>
          <w:rFonts w:ascii="Times New Roman"/>
          <w:b w:val="false"/>
          <w:i w:val="false"/>
          <w:color w:val="000000"/>
          <w:sz w:val="28"/>
        </w:rPr>
        <w:t>
      Stat.gov.kz сайтына сәйкес Қамысты ауданында қалдықтардың келесі көлемі пайда болған:</w:t>
      </w:r>
    </w:p>
    <w:bookmarkEnd w:id="257"/>
    <w:bookmarkStart w:name="z303" w:id="258"/>
    <w:p>
      <w:pPr>
        <w:spacing w:after="0"/>
        <w:ind w:left="0"/>
        <w:jc w:val="left"/>
      </w:pPr>
      <w:r>
        <w:rPr>
          <w:rFonts w:ascii="Times New Roman"/>
          <w:b/>
          <w:i w:val="false"/>
          <w:color w:val="000000"/>
        </w:rPr>
        <w:t xml:space="preserve"> Қамысты ауданында пайда болған қалдықтардың көлемі</w:t>
      </w:r>
    </w:p>
    <w:bookmarkEnd w:id="2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 кезең</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Өздігінен шығаратын кәсіпорындардың қалдықтарын ескере отырып, жиналған қалдықтардың жалпы көлемі, тонна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2 695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жиналған коммуналдық қалдықтардың көлемі, тонна</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bl>
    <w:bookmarkStart w:name="z305" w:id="259"/>
    <w:p>
      <w:pPr>
        <w:spacing w:after="0"/>
        <w:ind w:left="0"/>
        <w:jc w:val="both"/>
      </w:pPr>
      <w:r>
        <w:rPr>
          <w:rFonts w:ascii="Times New Roman"/>
          <w:b w:val="false"/>
          <w:i w:val="false"/>
          <w:color w:val="000000"/>
          <w:sz w:val="28"/>
        </w:rPr>
        <w:t>
      2021 жылдан бастап статистикалық мәліметтерде сұрыпталған және қайта өңдеуге берілген коммуналдық қалдықтардың саны туралы баған пайда болды. Алайда, коммуналдық қалдықтарды шығару бойынша статистикалық есептілікті жіберетін кәсіпорындар бұл мәліметтерді көрсетпейді.</w:t>
      </w:r>
    </w:p>
    <w:bookmarkEnd w:id="259"/>
    <w:bookmarkStart w:name="z306" w:id="260"/>
    <w:p>
      <w:pPr>
        <w:spacing w:after="0"/>
        <w:ind w:left="0"/>
        <w:jc w:val="both"/>
      </w:pPr>
      <w:r>
        <w:rPr>
          <w:rFonts w:ascii="Times New Roman"/>
          <w:b w:val="false"/>
          <w:i w:val="false"/>
          <w:color w:val="000000"/>
          <w:sz w:val="28"/>
        </w:rPr>
        <w:t>
      Қостанай облысы әкімдігінің Табиғи ресурстар және табиғат пайдалануды реттеу басқармасының мәліметтеріне сәйкес Қамысты ауданында қалдықтардың мын Адаевка көлемі пайда болады:</w:t>
      </w:r>
    </w:p>
    <w:bookmarkEnd w:id="260"/>
    <w:bookmarkStart w:name="z307" w:id="261"/>
    <w:p>
      <w:pPr>
        <w:spacing w:after="0"/>
        <w:ind w:left="0"/>
        <w:jc w:val="left"/>
      </w:pPr>
      <w:r>
        <w:rPr>
          <w:rFonts w:ascii="Times New Roman"/>
          <w:b/>
          <w:i w:val="false"/>
          <w:color w:val="000000"/>
        </w:rPr>
        <w:t xml:space="preserve"> Қамысты ауданында пайда болатын қалдықтардың көлемі</w:t>
      </w:r>
    </w:p>
    <w:bookmarkEnd w:id="2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 пайда болған ҚТҚ жалпы көлемі, тонна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полигонында көмілген ҚТҚ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өңделген, тонна /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полигонында көмілген ҚТҚ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өңделген, тонна /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полигонында көмілген ҚТҚ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өңделген, тонна / үлесі,%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 0,5%</w:t>
            </w:r>
          </w:p>
        </w:tc>
      </w:tr>
    </w:tbl>
    <w:bookmarkStart w:name="z309" w:id="262"/>
    <w:p>
      <w:pPr>
        <w:spacing w:after="0"/>
        <w:ind w:left="0"/>
        <w:jc w:val="both"/>
      </w:pPr>
      <w:r>
        <w:rPr>
          <w:rFonts w:ascii="Times New Roman"/>
          <w:b w:val="false"/>
          <w:i w:val="false"/>
          <w:color w:val="000000"/>
          <w:sz w:val="28"/>
        </w:rPr>
        <w:t>
      2022 жылы қайта өңдеуге 12 тонна қалдық немесе 0,5% берілді. Алдыңғы жылдары қайта өңдеу қалдықтары қайта өңдеуге берілмеді.</w:t>
      </w:r>
    </w:p>
    <w:bookmarkEnd w:id="262"/>
    <w:bookmarkStart w:name="z310" w:id="263"/>
    <w:p>
      <w:pPr>
        <w:spacing w:after="0"/>
        <w:ind w:left="0"/>
        <w:jc w:val="both"/>
      </w:pPr>
      <w:r>
        <w:rPr>
          <w:rFonts w:ascii="Times New Roman"/>
          <w:b w:val="false"/>
          <w:i w:val="false"/>
          <w:color w:val="000000"/>
          <w:sz w:val="28"/>
        </w:rPr>
        <w:t>
      3. Полигонға түсетін қалдықтардың көлемі. Қамысты ауданында Қамысты, Қарабатыр, Алтынсарин және Адаевка ауылдарында "АМАН-ЕР" ЖШС балансында тұрған қатты-тұрмыстық қалдықтарды көмудің 4 полигоны бар. Кәсіпорынның есептік мәліметтеріне сәйкес 2022 жылы ҚТҚ полигондарында 1206,9 тонна коммуналдық қалдықтар орналастырылды, оның ішінде:</w:t>
      </w:r>
    </w:p>
    <w:bookmarkEnd w:id="263"/>
    <w:bookmarkStart w:name="z311" w:id="264"/>
    <w:p>
      <w:pPr>
        <w:spacing w:after="0"/>
        <w:ind w:left="0"/>
        <w:jc w:val="both"/>
      </w:pPr>
      <w:r>
        <w:rPr>
          <w:rFonts w:ascii="Times New Roman"/>
          <w:b w:val="false"/>
          <w:i w:val="false"/>
          <w:color w:val="000000"/>
          <w:sz w:val="28"/>
        </w:rPr>
        <w:t>
      - Қамысты ауылындағы ҚТҚ полигонында - 625,05 тонна коммуналдық қалдықтар</w:t>
      </w:r>
    </w:p>
    <w:bookmarkEnd w:id="264"/>
    <w:bookmarkStart w:name="z312" w:id="265"/>
    <w:p>
      <w:pPr>
        <w:spacing w:after="0"/>
        <w:ind w:left="0"/>
        <w:jc w:val="both"/>
      </w:pPr>
      <w:r>
        <w:rPr>
          <w:rFonts w:ascii="Times New Roman"/>
          <w:b w:val="false"/>
          <w:i w:val="false"/>
          <w:color w:val="000000"/>
          <w:sz w:val="28"/>
        </w:rPr>
        <w:t>
      - Қарабатыр ауылындағы ҚТҚ полигонында - 91,156 тонна коммуналдық қалдықтар,</w:t>
      </w:r>
    </w:p>
    <w:bookmarkEnd w:id="265"/>
    <w:bookmarkStart w:name="z313" w:id="266"/>
    <w:p>
      <w:pPr>
        <w:spacing w:after="0"/>
        <w:ind w:left="0"/>
        <w:jc w:val="both"/>
      </w:pPr>
      <w:r>
        <w:rPr>
          <w:rFonts w:ascii="Times New Roman"/>
          <w:b w:val="false"/>
          <w:i w:val="false"/>
          <w:color w:val="000000"/>
          <w:sz w:val="28"/>
        </w:rPr>
        <w:t>
      - ауылдағы ҚТҚ полигонында. Алтынсарин-298,604 тонна коммуналдық қалдықтар,</w:t>
      </w:r>
    </w:p>
    <w:bookmarkEnd w:id="266"/>
    <w:bookmarkStart w:name="z314" w:id="267"/>
    <w:p>
      <w:pPr>
        <w:spacing w:after="0"/>
        <w:ind w:left="0"/>
        <w:jc w:val="both"/>
      </w:pPr>
      <w:r>
        <w:rPr>
          <w:rFonts w:ascii="Times New Roman"/>
          <w:b w:val="false"/>
          <w:i w:val="false"/>
          <w:color w:val="000000"/>
          <w:sz w:val="28"/>
        </w:rPr>
        <w:t>
      - Адаевка ауылындағы ҚТҚ полигонында-191,29 тонна коммуналдық аралас қалдықтар.</w:t>
      </w:r>
    </w:p>
    <w:bookmarkEnd w:id="267"/>
    <w:bookmarkStart w:name="z315" w:id="268"/>
    <w:p>
      <w:pPr>
        <w:spacing w:after="0"/>
        <w:ind w:left="0"/>
        <w:jc w:val="left"/>
      </w:pPr>
      <w:r>
        <w:rPr>
          <w:rFonts w:ascii="Times New Roman"/>
          <w:b/>
          <w:i w:val="false"/>
          <w:color w:val="000000"/>
        </w:rPr>
        <w:t xml:space="preserve"> ҚТҚ полигонында көмілетін қалдықтардың көлемі</w:t>
      </w:r>
    </w:p>
    <w:bookmarkEnd w:id="2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6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түрі /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Қарабатыр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 қож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298,604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511,804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2265,82</w:t>
            </w:r>
          </w:p>
        </w:tc>
      </w:tr>
    </w:tbl>
    <w:bookmarkStart w:name="z317" w:id="269"/>
    <w:p>
      <w:pPr>
        <w:spacing w:after="0"/>
        <w:ind w:left="0"/>
        <w:jc w:val="both"/>
      </w:pPr>
      <w:r>
        <w:rPr>
          <w:rFonts w:ascii="Times New Roman"/>
          <w:b w:val="false"/>
          <w:i w:val="false"/>
          <w:color w:val="000000"/>
          <w:sz w:val="28"/>
        </w:rPr>
        <w:t>
      Халық өз қалдықтарын ҚТҚ полигондарына өз немесе жалдамалы көлікпен жеткізеді. Сондай-ақ, полигонға тұрақты сенбіліктер өткізу кезінде жиналатын қалдықтар әкелінеді, оларды жұмыспен қамту орталығының жалдамалы жұмысшылары бюджет қаражаты есебінен өткізеді.</w:t>
      </w:r>
    </w:p>
    <w:bookmarkEnd w:id="269"/>
    <w:bookmarkStart w:name="z318" w:id="270"/>
    <w:p>
      <w:pPr>
        <w:spacing w:after="0"/>
        <w:ind w:left="0"/>
        <w:jc w:val="both"/>
      </w:pPr>
      <w:r>
        <w:rPr>
          <w:rFonts w:ascii="Times New Roman"/>
          <w:b w:val="false"/>
          <w:i w:val="false"/>
          <w:color w:val="000000"/>
          <w:sz w:val="28"/>
        </w:rPr>
        <w:t>
      1 сурет. Қамысты ауданында коммуналдық қалдықтардың жылдық түзілу және орналастыру көлемі.</w:t>
      </w:r>
    </w:p>
    <w:bookmarkEnd w:id="270"/>
    <w:bookmarkStart w:name="z319" w:id="271"/>
    <w:p>
      <w:pPr>
        <w:spacing w:after="0"/>
        <w:ind w:left="0"/>
        <w:jc w:val="both"/>
      </w:pPr>
      <w:r>
        <w:rPr>
          <w:rFonts w:ascii="Times New Roman"/>
          <w:b w:val="false"/>
          <w:i w:val="false"/>
          <w:color w:val="000000"/>
          <w:sz w:val="28"/>
        </w:rPr>
        <w:t xml:space="preserve">
      </w:t>
      </w:r>
    </w:p>
    <w:bookmarkEnd w:id="271"/>
    <w:p>
      <w:pPr>
        <w:spacing w:after="0"/>
        <w:ind w:left="0"/>
        <w:jc w:val="both"/>
      </w:pPr>
      <w:r>
        <w:drawing>
          <wp:inline distT="0" distB="0" distL="0" distR="0">
            <wp:extent cx="76708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670800" cy="407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0" w:id="272"/>
    <w:p>
      <w:pPr>
        <w:spacing w:after="0"/>
        <w:ind w:left="0"/>
        <w:jc w:val="both"/>
      </w:pPr>
      <w:r>
        <w:rPr>
          <w:rFonts w:ascii="Times New Roman"/>
          <w:b w:val="false"/>
          <w:i w:val="false"/>
          <w:color w:val="000000"/>
          <w:sz w:val="28"/>
        </w:rPr>
        <w:t>
      4. Күл қождарының пайда болу көлемін есептеу. Халық тұтынатын көмір көлемі туралы ақпарат белгісіз. Көмір Жітіқара қаласы мен Алтынсарин ауылында орналасқан көмір қоймаларынан жеткізіледі, осыған байланысты пештер мен қазандықтарда көмір жағудан күл пайда болу көлемін шамамен есептеу ғана мүмкін болады.</w:t>
      </w:r>
    </w:p>
    <w:bookmarkEnd w:id="272"/>
    <w:bookmarkStart w:name="z321" w:id="273"/>
    <w:p>
      <w:pPr>
        <w:spacing w:after="0"/>
        <w:ind w:left="0"/>
        <w:jc w:val="both"/>
      </w:pPr>
      <w:r>
        <w:rPr>
          <w:rFonts w:ascii="Times New Roman"/>
          <w:b w:val="false"/>
          <w:i w:val="false"/>
          <w:color w:val="000000"/>
          <w:sz w:val="28"/>
        </w:rPr>
        <w:t>
      Ескертпе: Қамысты ауданында тұрғын үй-жайларды, әлеуметтік объектілерді және сауда және өндірістік ғимараттарды жылыту Алтынсарин газдандырылған ауылын қоспағанда, қатты отынмен, негізінен көмірмен жүзеге асырылады. Жылыту кезеңі жылына 180 күнге немесе 4320 сағатқа созылады, Екібастұз бассейнінің көмірі отын ретінде пайдаланылады, тұрмыстық пештер мен қазандықтарда көмір жағу кезінде күл-қож қалдықтары түзіледі.</w:t>
      </w:r>
    </w:p>
    <w:bookmarkEnd w:id="273"/>
    <w:bookmarkStart w:name="z322" w:id="274"/>
    <w:p>
      <w:pPr>
        <w:spacing w:after="0"/>
        <w:ind w:left="0"/>
        <w:jc w:val="both"/>
      </w:pPr>
      <w:r>
        <w:rPr>
          <w:rFonts w:ascii="Times New Roman"/>
          <w:b w:val="false"/>
          <w:i w:val="false"/>
          <w:color w:val="000000"/>
          <w:sz w:val="28"/>
        </w:rPr>
        <w:t>
      Қазандық қуатының стандартты формуласы: 10 м2 – 1 кВт. Ауданы 100 м2 болатын бөлме үшін сізге 10 кВт қазандық қажет. Тәулігіне қолайлы температура үшін сізге 240 кВт қажет. 1 кг көмірден 7,5 кВт энергия алуға болады.</w:t>
      </w:r>
    </w:p>
    <w:bookmarkEnd w:id="274"/>
    <w:bookmarkStart w:name="z323" w:id="275"/>
    <w:p>
      <w:pPr>
        <w:spacing w:after="0"/>
        <w:ind w:left="0"/>
        <w:jc w:val="both"/>
      </w:pPr>
      <w:r>
        <w:rPr>
          <w:rFonts w:ascii="Times New Roman"/>
          <w:b w:val="false"/>
          <w:i w:val="false"/>
          <w:color w:val="000000"/>
          <w:sz w:val="28"/>
        </w:rPr>
        <w:t>
      2,4 кВт: 7,5 кВт = 1 м2 үшін тәулігіне 0,32 кг көмір</w:t>
      </w:r>
    </w:p>
    <w:bookmarkEnd w:id="275"/>
    <w:bookmarkStart w:name="z324" w:id="276"/>
    <w:p>
      <w:pPr>
        <w:spacing w:after="0"/>
        <w:ind w:left="0"/>
        <w:jc w:val="both"/>
      </w:pPr>
      <w:r>
        <w:rPr>
          <w:rFonts w:ascii="Times New Roman"/>
          <w:b w:val="false"/>
          <w:i w:val="false"/>
          <w:color w:val="000000"/>
          <w:sz w:val="28"/>
        </w:rPr>
        <w:t>
      240 кВт: 7,5 кВт = 100 м2 үшін тәулігіне 32 кг көмір</w:t>
      </w:r>
    </w:p>
    <w:bookmarkEnd w:id="276"/>
    <w:bookmarkStart w:name="z325" w:id="277"/>
    <w:p>
      <w:pPr>
        <w:spacing w:after="0"/>
        <w:ind w:left="0"/>
        <w:jc w:val="both"/>
      </w:pPr>
      <w:r>
        <w:rPr>
          <w:rFonts w:ascii="Times New Roman"/>
          <w:b w:val="false"/>
          <w:i w:val="false"/>
          <w:color w:val="000000"/>
          <w:sz w:val="28"/>
        </w:rPr>
        <w:t>
      2400 кВт: 7,5 кВт = 1000 м2 үшін тәулігіне 320 кг көмір</w:t>
      </w:r>
    </w:p>
    <w:bookmarkEnd w:id="277"/>
    <w:bookmarkStart w:name="z326" w:id="278"/>
    <w:p>
      <w:pPr>
        <w:spacing w:after="0"/>
        <w:ind w:left="0"/>
        <w:jc w:val="both"/>
      </w:pPr>
      <w:r>
        <w:rPr>
          <w:rFonts w:ascii="Times New Roman"/>
          <w:b w:val="false"/>
          <w:i w:val="false"/>
          <w:color w:val="000000"/>
          <w:sz w:val="28"/>
        </w:rPr>
        <w:t>
      1200 кВт: 7,5 кВт = 500 м2 үшін тәулігіне 160 кг көмір</w:t>
      </w:r>
    </w:p>
    <w:bookmarkEnd w:id="278"/>
    <w:bookmarkStart w:name="z327" w:id="279"/>
    <w:p>
      <w:pPr>
        <w:spacing w:after="0"/>
        <w:ind w:left="0"/>
        <w:jc w:val="both"/>
      </w:pPr>
      <w:r>
        <w:rPr>
          <w:rFonts w:ascii="Times New Roman"/>
          <w:b w:val="false"/>
          <w:i w:val="false"/>
          <w:color w:val="000000"/>
          <w:sz w:val="28"/>
        </w:rPr>
        <w:t>
      Қамысты ауданының ауылдық округтерінің әкімдіктері ауылдық округтер аумағында қатты отынмен жылытылатын, оны жағу кезінде күл-қож қалдықтары пайда болатын тұрғын үйлердің, әлеуметтік объектілердің, сауда нүктелері мен өндірістік объектілердің болуы бойынша деректер ұсынды. Екібастұз бассейнінің 36,9% күлі бар көмірі есепке алынды.</w:t>
      </w:r>
    </w:p>
    <w:bookmarkEnd w:id="279"/>
    <w:bookmarkStart w:name="z328" w:id="280"/>
    <w:p>
      <w:pPr>
        <w:spacing w:after="0"/>
        <w:ind w:left="0"/>
        <w:jc w:val="left"/>
      </w:pPr>
      <w:r>
        <w:rPr>
          <w:rFonts w:ascii="Times New Roman"/>
          <w:b/>
          <w:i w:val="false"/>
          <w:color w:val="000000"/>
        </w:rPr>
        <w:t xml:space="preserve"> Қамысты ауданында күл қождарының пайда болуының жылдық көлемін есептеу</w:t>
      </w:r>
    </w:p>
    <w:bookmarkEnd w:id="2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7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үйлердің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Нысанның орташа ауданы, м2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объектілер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Нысанның орташа ауданы, м2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нүктелерінің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Нысанның орташа ауданы, м2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ауылдық округі, 4 ауыл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Адаевка ауылдық округі, 3 ауыл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Аралкөл ауылдық округі, 2 ауыл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 ауылдық округі, 2 ауыл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Бестөбе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Дружба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Қарабатыр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Клочков ауылдық округі, 2 ауыл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30" w:id="281"/>
    <w:p>
      <w:pPr>
        <w:spacing w:after="0"/>
        <w:ind w:left="0"/>
        <w:jc w:val="both"/>
      </w:pPr>
      <w:r>
        <w:rPr>
          <w:rFonts w:ascii="Times New Roman"/>
          <w:b w:val="false"/>
          <w:i w:val="false"/>
          <w:color w:val="000000"/>
          <w:sz w:val="28"/>
        </w:rPr>
        <w:t xml:space="preserve">
      Кестенің жалғасы: </w:t>
      </w:r>
    </w:p>
    <w:bookmarkEnd w:id="2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үй-жайлардың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Нысанның орташа ауданы,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Көмірдің тәуліктік шығыны, кг / ш.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кезеңі, күндер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Көмірдің жалпы шығыны, тонна/жыл = (В*Г+Д*Е+Ж*З+және*К)*Л*М / 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күлі,%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 қождарының пайда болуының орташа көлемі т/жыл=Н * 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1895,04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15186,24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7029</w:t>
            </w:r>
          </w:p>
        </w:tc>
      </w:tr>
    </w:tbl>
    <w:bookmarkStart w:name="z331" w:id="282"/>
    <w:p>
      <w:pPr>
        <w:spacing w:after="0"/>
        <w:ind w:left="0"/>
        <w:jc w:val="both"/>
      </w:pPr>
      <w:r>
        <w:rPr>
          <w:rFonts w:ascii="Times New Roman"/>
          <w:b w:val="false"/>
          <w:i w:val="false"/>
          <w:color w:val="000000"/>
          <w:sz w:val="28"/>
        </w:rPr>
        <w:t>
      Күл қождарыныңпайда болу көлемін есептеу шамамен Қамысты және Алтынсарин газдандырылған ауылтерін шегергендегі аудандағы жылытылатын алаңдарды негізге ала отырып орындалды. Ауданда күл қожының есептік көлемінің жартысы немесе 3515 тонна ғана қалыптасады деп есептесек те, "АМАН-ЕР" ЖШС ҚТҚ полигонына тек 250 тонна немесе пайда болатын күл қожының жалпы көлемінің 7% ғана жеткізіледі.</w:t>
      </w:r>
    </w:p>
    <w:bookmarkEnd w:id="282"/>
    <w:bookmarkStart w:name="z332" w:id="283"/>
    <w:p>
      <w:pPr>
        <w:spacing w:after="0"/>
        <w:ind w:left="0"/>
        <w:jc w:val="both"/>
      </w:pPr>
      <w:r>
        <w:rPr>
          <w:rFonts w:ascii="Times New Roman"/>
          <w:b w:val="false"/>
          <w:i w:val="false"/>
          <w:color w:val="000000"/>
          <w:sz w:val="28"/>
        </w:rPr>
        <w:t>
      Бөлім бойынша қорытындылар: Қамысты ауданының елді мекендерінде жыл сайын 4,34 мың тонна коммуналдық қалдықтар өндіріледі, оның тек 22%-ы ҚТҚ полигонында орналастырылады. Бұл ретте ауданда қалдықтарды сұрыптау және қайта өңдеу жөніндегі кәсіпорындар жоқ.</w:t>
      </w:r>
    </w:p>
    <w:bookmarkEnd w:id="283"/>
    <w:bookmarkStart w:name="z333" w:id="284"/>
    <w:p>
      <w:pPr>
        <w:spacing w:after="0"/>
        <w:ind w:left="0"/>
        <w:jc w:val="both"/>
      </w:pPr>
      <w:r>
        <w:rPr>
          <w:rFonts w:ascii="Times New Roman"/>
          <w:b w:val="false"/>
          <w:i w:val="false"/>
          <w:color w:val="000000"/>
          <w:sz w:val="28"/>
        </w:rPr>
        <w:t>
      Ауданда қатты тұрмыстық қалдықтарды жинаудың толық орталықтандырылған жүйесі жұмыс істемейді, барлық жеке және заңды тұлғалар қатты тұрмыстық қалдықтарды жинау, ҚТҚ полигонына тасымалдау қызметтерін пайдаланбайды. Бұл факт коммуналдық қалдықтардың 78% - ы елді мекендердің жерлеріне өздігінен орналастырылатынын немесе жай ғана тұрғындар мен кәсіпкерлер тұрмыстық пештерде немесе металликалық контейнерлерде өртейтінін білдіреді.</w:t>
      </w:r>
    </w:p>
    <w:bookmarkEnd w:id="284"/>
    <w:bookmarkStart w:name="z334" w:id="285"/>
    <w:p>
      <w:pPr>
        <w:spacing w:after="0"/>
        <w:ind w:left="0"/>
        <w:jc w:val="both"/>
      </w:pPr>
      <w:r>
        <w:rPr>
          <w:rFonts w:ascii="Times New Roman"/>
          <w:b w:val="false"/>
          <w:i w:val="false"/>
          <w:color w:val="000000"/>
          <w:sz w:val="28"/>
        </w:rPr>
        <w:t>
      Жылыту кезеңінде пайда болатын әлеуметтік және әкімшілік салалар объектілерінің күл қожының қалдықтары жасалған шарттар бойынша полигонға әкетіледі. "АМАН-ЕР" ЖШС қауіпті қалдықтарды түгендеу бойынша жыл сайын ұсынылатын мәліметтерге сәйкес 2022 жылы Қамысты ауданының ҚТҚ полигондарына 7029 есептік тоннадан 246,72 тонна күл-қож қалдықтары түсті. Халықтан түзілетін күл-қож қалдықтарын халық дербес әкетеді.</w:t>
      </w:r>
    </w:p>
    <w:bookmarkEnd w:id="285"/>
    <w:bookmarkStart w:name="z335" w:id="286"/>
    <w:p>
      <w:pPr>
        <w:spacing w:after="0"/>
        <w:ind w:left="0"/>
        <w:jc w:val="left"/>
      </w:pPr>
      <w:r>
        <w:rPr>
          <w:rFonts w:ascii="Times New Roman"/>
          <w:b/>
          <w:i w:val="false"/>
          <w:color w:val="000000"/>
        </w:rPr>
        <w:t xml:space="preserve"> 2.3. Аудандағы коммуналдық қалдықтарды ағымдағы басқару</w:t>
      </w:r>
    </w:p>
    <w:bookmarkEnd w:id="286"/>
    <w:bookmarkStart w:name="z336" w:id="287"/>
    <w:p>
      <w:pPr>
        <w:spacing w:after="0"/>
        <w:ind w:left="0"/>
        <w:jc w:val="both"/>
      </w:pPr>
      <w:r>
        <w:rPr>
          <w:rFonts w:ascii="Times New Roman"/>
          <w:b w:val="false"/>
          <w:i w:val="false"/>
          <w:color w:val="000000"/>
          <w:sz w:val="28"/>
        </w:rPr>
        <w:t>
      Қамысты ауданында 10 мыңнан астам адам тұрады, ауданда ауыл шаруашылығы дамыған, жеке аулалар бар, тиісінше тұтыну қалдықтары пайда болады. Бұрын сипатталғандай, тұтыну қалдықтарына адамның тіршілік әрекеті нәтижесінде пайда болатын, өзінің тұтыну қасиеттерін толық немесе ішінара жоғалтқан өнімдер және (немесе) бұйымдар, олардың қаптамасы мен өзге де заттар немесе олардың қалдықтары жатады, олардың жарамдылық мерзімі немесе пайдалану мерзімі олардың агрегаттық жай-күйіне қарамастан аяқталған, сондай-ақ меншік иесі өз бетінше физикалық түрде құтылған не ол тұтыну қалдықтары санатына құжатпен аударды".</w:t>
      </w:r>
    </w:p>
    <w:bookmarkEnd w:id="287"/>
    <w:bookmarkStart w:name="z337" w:id="288"/>
    <w:p>
      <w:pPr>
        <w:spacing w:after="0"/>
        <w:ind w:left="0"/>
        <w:jc w:val="both"/>
      </w:pPr>
      <w:r>
        <w:rPr>
          <w:rFonts w:ascii="Times New Roman"/>
          <w:b w:val="false"/>
          <w:i w:val="false"/>
          <w:color w:val="000000"/>
          <w:sz w:val="28"/>
        </w:rPr>
        <w:t>
      Тұтыну қалдықтары немесе ҚТҚ күрделі қоспасы болып табылады және морфологиялық негізде ҚТҚ қазіргі уақытта келесі компоненттерден тұрады: қағаз, пластмасса, тамақ және өсімдік қалдықтары, әртүрлі металдар, шыны сынықтары, тоқыма бұйымдары, ағаш, былғары, резеңке, сүйектер. ҚТҚ-ның морфологиялық және фракциялық құрамының уақыт бойынша әртектілігі маусымдық ауытқуларға (күз айларында жемістер мен көкөністер қалдықтарының үлесінің артуы байқалады) және апталық өзгерістерге (жексенбі және дүйсенбіде пластик пакеттер мен қаптаманың басқа қалдықтарының үлесінің артуы байқалады) байланысты. 2-суретте Қазақстандағы ҚТҚ негізгі компоненттерінің мазмұны туралы әртүрлі дереккөздердің деректері жинақталған.</w:t>
      </w:r>
    </w:p>
    <w:bookmarkEnd w:id="288"/>
    <w:bookmarkStart w:name="z338" w:id="289"/>
    <w:p>
      <w:pPr>
        <w:spacing w:after="0"/>
        <w:ind w:left="0"/>
        <w:jc w:val="both"/>
      </w:pPr>
      <w:r>
        <w:rPr>
          <w:rFonts w:ascii="Times New Roman"/>
          <w:b w:val="false"/>
          <w:i w:val="false"/>
          <w:color w:val="000000"/>
          <w:sz w:val="28"/>
        </w:rPr>
        <w:t xml:space="preserve">
      </w:t>
      </w:r>
    </w:p>
    <w:bookmarkEnd w:id="289"/>
    <w:p>
      <w:pPr>
        <w:spacing w:after="0"/>
        <w:ind w:left="0"/>
        <w:jc w:val="both"/>
      </w:pPr>
      <w:r>
        <w:drawing>
          <wp:inline distT="0" distB="0" distL="0" distR="0">
            <wp:extent cx="6273800" cy="335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6273800" cy="335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9" w:id="290"/>
    <w:p>
      <w:pPr>
        <w:spacing w:after="0"/>
        <w:ind w:left="0"/>
        <w:jc w:val="both"/>
      </w:pPr>
      <w:r>
        <w:rPr>
          <w:rFonts w:ascii="Times New Roman"/>
          <w:b w:val="false"/>
          <w:i w:val="false"/>
          <w:color w:val="000000"/>
          <w:sz w:val="28"/>
        </w:rPr>
        <w:t>
      2 сурет. Халықтан пайда болатын коммуналдық қалдықтардың морфологиялық құрамы</w:t>
      </w:r>
    </w:p>
    <w:bookmarkEnd w:id="290"/>
    <w:bookmarkStart w:name="z340" w:id="291"/>
    <w:p>
      <w:pPr>
        <w:spacing w:after="0"/>
        <w:ind w:left="0"/>
        <w:jc w:val="both"/>
      </w:pPr>
      <w:r>
        <w:rPr>
          <w:rFonts w:ascii="Times New Roman"/>
          <w:b w:val="false"/>
          <w:i w:val="false"/>
          <w:color w:val="000000"/>
          <w:sz w:val="28"/>
        </w:rPr>
        <w:t>
      Диаграммадан көріп отырғаныңыздай тамақ қалдықтары өндірілген қалдықтардың жалпы көлемінің 31% құрайды, 25% - ы дымқыл және жарамсыз қаптама, целофан, памперс, ескі киім, бақша жапырақтары, бұтақтар, үлкен жиһаз және құрылыс қалдықтары сияқты қалдықтарды қамтиды. "Құрғақ" фракцияның қалдықтарына қайта пайдалануға немесе қайта өңдеуге болатын қалдықтардың 44% кіреді. Мұндай қалдықтарға ПЭТ бөтелке, қағаз, картон, шыны, пластик, полиэтилен, алюминий және қалайы банкалар жатады. Қалдықтарды басқару міндеті - қайта өңдеуге жарамды құрғақ қалдықтар мен тамақ қалдықтарын, олардың пайда болу кезеңінде бөліп алу, ал көмуге қалдықтардың тек қана оралмайтын бөлігін ғана жіберу. Бұл қалдықтарды көму көлемін айтарлықтай азайтады. Бұл қалдықтардың құрғақ фракциясын, оларды сұрыптау және торлы контейнерлерге бөлек сақтау және екінші реттік қалдықтарды қабылдау пункттеріне тапсыру арқылы сулыдан бөлуге болады.</w:t>
      </w:r>
    </w:p>
    <w:bookmarkEnd w:id="291"/>
    <w:bookmarkStart w:name="z341" w:id="292"/>
    <w:p>
      <w:pPr>
        <w:spacing w:after="0"/>
        <w:ind w:left="0"/>
        <w:jc w:val="both"/>
      </w:pPr>
      <w:r>
        <w:rPr>
          <w:rFonts w:ascii="Times New Roman"/>
          <w:b w:val="false"/>
          <w:i w:val="false"/>
          <w:color w:val="000000"/>
          <w:sz w:val="28"/>
        </w:rPr>
        <w:t>
      "Дымқыл" фракцияның қалдықтары.</w:t>
      </w:r>
    </w:p>
    <w:bookmarkEnd w:id="292"/>
    <w:bookmarkStart w:name="z342" w:id="293"/>
    <w:p>
      <w:pPr>
        <w:spacing w:after="0"/>
        <w:ind w:left="0"/>
        <w:jc w:val="both"/>
      </w:pPr>
      <w:r>
        <w:rPr>
          <w:rFonts w:ascii="Times New Roman"/>
          <w:b w:val="false"/>
          <w:i w:val="false"/>
          <w:color w:val="000000"/>
          <w:sz w:val="28"/>
        </w:rPr>
        <w:t>
      - тамақ қалдықтары халық жеке көкөніс бақтарында мал азығы немесе тыңайтқыш ретінде пайдаланылады;</w:t>
      </w:r>
    </w:p>
    <w:bookmarkEnd w:id="293"/>
    <w:bookmarkStart w:name="z343" w:id="294"/>
    <w:p>
      <w:pPr>
        <w:spacing w:after="0"/>
        <w:ind w:left="0"/>
        <w:jc w:val="both"/>
      </w:pPr>
      <w:r>
        <w:rPr>
          <w:rFonts w:ascii="Times New Roman"/>
          <w:b w:val="false"/>
          <w:i w:val="false"/>
          <w:color w:val="000000"/>
          <w:sz w:val="28"/>
        </w:rPr>
        <w:t>
      - өсімдік қалдықтары (жапырақтар, шөптер) негізінен көкөніс бақтарында жиналады және кейіннен үй учаскелеріне (көкөніс бақтарына) арналған тыңайтқыштардың қарашірігі ретінде қолданылады. Ағаш қалдықтарын тұрғындар өздерінің тұрғын үйлерін жылыту үшін пайдаланады.</w:t>
      </w:r>
    </w:p>
    <w:bookmarkEnd w:id="294"/>
    <w:bookmarkStart w:name="z344" w:id="295"/>
    <w:p>
      <w:pPr>
        <w:spacing w:after="0"/>
        <w:ind w:left="0"/>
        <w:jc w:val="both"/>
      </w:pPr>
      <w:r>
        <w:rPr>
          <w:rFonts w:ascii="Times New Roman"/>
          <w:b w:val="false"/>
          <w:i w:val="false"/>
          <w:color w:val="000000"/>
          <w:sz w:val="28"/>
        </w:rPr>
        <w:t>
      "Құрғақ" фракцияның қалдықтары</w:t>
      </w:r>
    </w:p>
    <w:bookmarkEnd w:id="295"/>
    <w:bookmarkStart w:name="z345" w:id="296"/>
    <w:p>
      <w:pPr>
        <w:spacing w:after="0"/>
        <w:ind w:left="0"/>
        <w:jc w:val="both"/>
      </w:pPr>
      <w:r>
        <w:rPr>
          <w:rFonts w:ascii="Times New Roman"/>
          <w:b w:val="false"/>
          <w:i w:val="false"/>
          <w:color w:val="000000"/>
          <w:sz w:val="28"/>
        </w:rPr>
        <w:t>
      - Қағаз, картон негізінен үйлер мен моншалардың пештерінде жағылады. Қамысты ауданы шегінде қағаз бен картонды кәдеге жаратудың немесе оны жинақтаудың басқа тәсілдері анықталған жоқ.</w:t>
      </w:r>
    </w:p>
    <w:bookmarkEnd w:id="296"/>
    <w:bookmarkStart w:name="z346" w:id="297"/>
    <w:p>
      <w:pPr>
        <w:spacing w:after="0"/>
        <w:ind w:left="0"/>
        <w:jc w:val="both"/>
      </w:pPr>
      <w:r>
        <w:rPr>
          <w:rFonts w:ascii="Times New Roman"/>
          <w:b w:val="false"/>
          <w:i w:val="false"/>
          <w:color w:val="000000"/>
          <w:sz w:val="28"/>
        </w:rPr>
        <w:t>
      - полимерлер-пластикалық ыдыстар, полиэтилен пакеттер және т.б. қайта пайдаланылады немесе тұрмыстық пештерде, металл контейнерлерде жағылады немесе ҚТҚ полигонына орналастырылады.</w:t>
      </w:r>
    </w:p>
    <w:bookmarkEnd w:id="297"/>
    <w:bookmarkStart w:name="z347" w:id="298"/>
    <w:p>
      <w:pPr>
        <w:spacing w:after="0"/>
        <w:ind w:left="0"/>
        <w:jc w:val="both"/>
      </w:pPr>
      <w:r>
        <w:rPr>
          <w:rFonts w:ascii="Times New Roman"/>
          <w:b w:val="false"/>
          <w:i w:val="false"/>
          <w:color w:val="000000"/>
          <w:sz w:val="28"/>
        </w:rPr>
        <w:t xml:space="preserve">
      </w:t>
      </w:r>
    </w:p>
    <w:bookmarkEnd w:id="298"/>
    <w:p>
      <w:pPr>
        <w:spacing w:after="0"/>
        <w:ind w:left="0"/>
        <w:jc w:val="both"/>
      </w:pPr>
      <w:r>
        <w:drawing>
          <wp:inline distT="0" distB="0" distL="0" distR="0">
            <wp:extent cx="5803900" cy="285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803900" cy="285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8" w:id="299"/>
    <w:p>
      <w:pPr>
        <w:spacing w:after="0"/>
        <w:ind w:left="0"/>
        <w:jc w:val="both"/>
      </w:pPr>
      <w:r>
        <w:rPr>
          <w:rFonts w:ascii="Times New Roman"/>
          <w:b w:val="false"/>
          <w:i w:val="false"/>
          <w:color w:val="000000"/>
          <w:sz w:val="28"/>
        </w:rPr>
        <w:t>
      3-4 сурет. Қамысты ауылындағы сауда нүктелерінде қалдықтарды жағу</w:t>
      </w:r>
    </w:p>
    <w:bookmarkEnd w:id="299"/>
    <w:bookmarkStart w:name="z349" w:id="300"/>
    <w:p>
      <w:pPr>
        <w:spacing w:after="0"/>
        <w:ind w:left="0"/>
        <w:jc w:val="both"/>
      </w:pPr>
      <w:r>
        <w:rPr>
          <w:rFonts w:ascii="Times New Roman"/>
          <w:b w:val="false"/>
          <w:i w:val="false"/>
          <w:color w:val="000000"/>
          <w:sz w:val="28"/>
        </w:rPr>
        <w:t xml:space="preserve">
      Жеке үйлердің тұрғындары қалдықтардан тек тамақ қалдықтарын бөліп алып, оларды мал азығы немесе көкөніс бақшаларында тыңайтқыш ретінде пайдаланады. </w:t>
      </w:r>
    </w:p>
    <w:bookmarkEnd w:id="300"/>
    <w:bookmarkStart w:name="z350" w:id="301"/>
    <w:p>
      <w:pPr>
        <w:spacing w:after="0"/>
        <w:ind w:left="0"/>
        <w:jc w:val="both"/>
      </w:pPr>
      <w:r>
        <w:rPr>
          <w:rFonts w:ascii="Times New Roman"/>
          <w:b w:val="false"/>
          <w:i w:val="false"/>
          <w:color w:val="000000"/>
          <w:sz w:val="28"/>
        </w:rPr>
        <w:t>
      Пластмасса, қағаз, картон, қалайы банкалар сұрыпталмайды, ҚТҚ полигонына әкетілетін қалдықтар аралас түрде түседі. ҚТҚ полигондарында қалдықтарды көму қалдықтарды алдын ала сұрыптаусыз да жүзеге асырылады.</w:t>
      </w:r>
    </w:p>
    <w:bookmarkEnd w:id="301"/>
    <w:bookmarkStart w:name="z351" w:id="302"/>
    <w:p>
      <w:pPr>
        <w:spacing w:after="0"/>
        <w:ind w:left="0"/>
        <w:jc w:val="both"/>
      </w:pPr>
      <w:r>
        <w:rPr>
          <w:rFonts w:ascii="Times New Roman"/>
          <w:b w:val="false"/>
          <w:i w:val="false"/>
          <w:color w:val="000000"/>
          <w:sz w:val="28"/>
        </w:rPr>
        <w:t xml:space="preserve">
      </w:t>
      </w:r>
    </w:p>
    <w:bookmarkEnd w:id="302"/>
    <w:p>
      <w:pPr>
        <w:spacing w:after="0"/>
        <w:ind w:left="0"/>
        <w:jc w:val="both"/>
      </w:pPr>
      <w:r>
        <w:drawing>
          <wp:inline distT="0" distB="0" distL="0" distR="0">
            <wp:extent cx="7772400" cy="572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772400" cy="572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2" w:id="303"/>
    <w:p>
      <w:pPr>
        <w:spacing w:after="0"/>
        <w:ind w:left="0"/>
        <w:jc w:val="both"/>
      </w:pPr>
      <w:r>
        <w:rPr>
          <w:rFonts w:ascii="Times New Roman"/>
          <w:b w:val="false"/>
          <w:i w:val="false"/>
          <w:color w:val="000000"/>
          <w:sz w:val="28"/>
        </w:rPr>
        <w:t xml:space="preserve">
      </w:t>
      </w:r>
    </w:p>
    <w:bookmarkEnd w:id="303"/>
    <w:p>
      <w:pPr>
        <w:spacing w:after="0"/>
        <w:ind w:left="0"/>
        <w:jc w:val="both"/>
      </w:pPr>
      <w:r>
        <w:drawing>
          <wp:inline distT="0" distB="0" distL="0" distR="0">
            <wp:extent cx="7581900" cy="265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581900" cy="265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3" w:id="304"/>
    <w:p>
      <w:pPr>
        <w:spacing w:after="0"/>
        <w:ind w:left="0"/>
        <w:jc w:val="both"/>
      </w:pPr>
      <w:r>
        <w:rPr>
          <w:rFonts w:ascii="Times New Roman"/>
          <w:b w:val="false"/>
          <w:i w:val="false"/>
          <w:color w:val="000000"/>
          <w:sz w:val="28"/>
        </w:rPr>
        <w:t>
      5-10 сурет. Қамысты, Алтынсарин, Ливановка ауылдарындағы аулаларда халықтың қалдықтарды жинауы</w:t>
      </w:r>
    </w:p>
    <w:bookmarkEnd w:id="304"/>
    <w:bookmarkStart w:name="z354" w:id="305"/>
    <w:p>
      <w:pPr>
        <w:spacing w:after="0"/>
        <w:ind w:left="0"/>
        <w:jc w:val="both"/>
      </w:pPr>
      <w:r>
        <w:rPr>
          <w:rFonts w:ascii="Times New Roman"/>
          <w:b w:val="false"/>
          <w:i w:val="false"/>
          <w:color w:val="000000"/>
          <w:sz w:val="28"/>
        </w:rPr>
        <w:t xml:space="preserve">
      </w:t>
      </w:r>
    </w:p>
    <w:bookmarkEnd w:id="305"/>
    <w:p>
      <w:pPr>
        <w:spacing w:after="0"/>
        <w:ind w:left="0"/>
        <w:jc w:val="both"/>
      </w:pPr>
      <w:r>
        <w:drawing>
          <wp:inline distT="0" distB="0" distL="0" distR="0">
            <wp:extent cx="5892800" cy="316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892800" cy="316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5" w:id="306"/>
    <w:p>
      <w:pPr>
        <w:spacing w:after="0"/>
        <w:ind w:left="0"/>
        <w:jc w:val="both"/>
      </w:pPr>
      <w:r>
        <w:rPr>
          <w:rFonts w:ascii="Times New Roman"/>
          <w:b w:val="false"/>
          <w:i w:val="false"/>
          <w:color w:val="000000"/>
          <w:sz w:val="28"/>
        </w:rPr>
        <w:t>
      11 сурет. "Алтынсарин" ауылының жанындағы ҚТҚ қоқысорны</w:t>
      </w:r>
    </w:p>
    <w:bookmarkEnd w:id="306"/>
    <w:bookmarkStart w:name="z356" w:id="307"/>
    <w:p>
      <w:pPr>
        <w:spacing w:after="0"/>
        <w:ind w:left="0"/>
        <w:jc w:val="both"/>
      </w:pPr>
      <w:r>
        <w:rPr>
          <w:rFonts w:ascii="Times New Roman"/>
          <w:b w:val="false"/>
          <w:i w:val="false"/>
          <w:color w:val="000000"/>
          <w:sz w:val="28"/>
        </w:rPr>
        <w:t>
      "ЭКОLINESPORT" ЖШС жүргізілген зерттеу жұмыстарының негізінде:</w:t>
      </w:r>
    </w:p>
    <w:bookmarkEnd w:id="307"/>
    <w:bookmarkStart w:name="z357" w:id="308"/>
    <w:p>
      <w:pPr>
        <w:spacing w:after="0"/>
        <w:ind w:left="0"/>
        <w:jc w:val="both"/>
      </w:pPr>
      <w:r>
        <w:rPr>
          <w:rFonts w:ascii="Times New Roman"/>
          <w:b w:val="false"/>
          <w:i w:val="false"/>
          <w:color w:val="000000"/>
          <w:sz w:val="28"/>
        </w:rPr>
        <w:t>
      - тұрғын үй абаттандырылмаған алап шегінде қалдықтарды қоймалау орындарының жай-күйі бойынша фотоесеп жасалды;</w:t>
      </w:r>
    </w:p>
    <w:bookmarkEnd w:id="308"/>
    <w:bookmarkStart w:name="z358" w:id="309"/>
    <w:p>
      <w:pPr>
        <w:spacing w:after="0"/>
        <w:ind w:left="0"/>
        <w:jc w:val="both"/>
      </w:pPr>
      <w:r>
        <w:rPr>
          <w:rFonts w:ascii="Times New Roman"/>
          <w:b w:val="false"/>
          <w:i w:val="false"/>
          <w:color w:val="000000"/>
          <w:sz w:val="28"/>
        </w:rPr>
        <w:t>
      - ҚТҚ ауылдық полигондарын және аудан шегінде рұқсат етілмеген қоқыс орындарын орналастыру аумақтарын айқындай отырып, Қамысты ауданының ауылдық округтерінің картографиялық схемасы жасалды.</w:t>
      </w:r>
    </w:p>
    <w:bookmarkEnd w:id="309"/>
    <w:bookmarkStart w:name="z359" w:id="310"/>
    <w:p>
      <w:pPr>
        <w:spacing w:after="0"/>
        <w:ind w:left="0"/>
        <w:jc w:val="both"/>
      </w:pPr>
      <w:r>
        <w:rPr>
          <w:rFonts w:ascii="Times New Roman"/>
          <w:b w:val="false"/>
          <w:i w:val="false"/>
          <w:color w:val="000000"/>
          <w:sz w:val="28"/>
        </w:rPr>
        <w:t>
      - бұдан әрі сипатталған коммуналдық қалдықтармен басқарудың жөнге келтірілген орталықтандырылған жүйесінің болмауына, сондай-ақ Қамысты ауданында рұқсат етілмеген қоқыс орындарының пайда болуына байланысты негізгі проблемалар айқындалды.</w:t>
      </w:r>
    </w:p>
    <w:bookmarkEnd w:id="310"/>
    <w:bookmarkStart w:name="z360" w:id="311"/>
    <w:p>
      <w:pPr>
        <w:spacing w:after="0"/>
        <w:ind w:left="0"/>
        <w:jc w:val="both"/>
      </w:pPr>
      <w:r>
        <w:rPr>
          <w:rFonts w:ascii="Times New Roman"/>
          <w:b w:val="false"/>
          <w:i w:val="false"/>
          <w:color w:val="000000"/>
          <w:sz w:val="28"/>
        </w:rPr>
        <w:t>
      Қамысты ауданының ауылдық округтерінің елді мекендерінде жеке және заңды тұлғаларды қатты тұрмыстық қалдықтарды жинау, тасымалдау қызметтерімен қамтамасыз ету шеңберінде жергілікті атқарушы органдар ұйымдастыратын қатты тұрмыстық қалдықтарды жинаудың орталықтандырылған жүйесі жоқ. Коммуналдық қалдықтармен басқарудың орталықтандырылған жүйесінің болмауына байланысты елді мекендердің аумақтарындағы қазіргі жағдай:</w:t>
      </w:r>
    </w:p>
    <w:bookmarkEnd w:id="311"/>
    <w:bookmarkStart w:name="z361" w:id="312"/>
    <w:p>
      <w:pPr>
        <w:spacing w:after="0"/>
        <w:ind w:left="0"/>
        <w:jc w:val="both"/>
      </w:pPr>
      <w:r>
        <w:rPr>
          <w:rFonts w:ascii="Times New Roman"/>
          <w:b w:val="false"/>
          <w:i w:val="false"/>
          <w:color w:val="000000"/>
          <w:sz w:val="28"/>
        </w:rPr>
        <w:t>
      1. аудан ауылдарында құрамында сынабы бар шамдарға арналған 2 контейнер және 6 торлы контейнер орнатылған Қамысты ауылын қоспағанда, тұрмыстық және сұрыпталған қайта шикізат қалдықтарына (пластик, шыны, қағаз және картон) арналған контейнерлерді орнату үшін ұйымдастырылған контейнерлік алаңдар жоқ;</w:t>
      </w:r>
    </w:p>
    <w:bookmarkEnd w:id="312"/>
    <w:bookmarkStart w:name="z362" w:id="313"/>
    <w:p>
      <w:pPr>
        <w:spacing w:after="0"/>
        <w:ind w:left="0"/>
        <w:jc w:val="both"/>
      </w:pPr>
      <w:r>
        <w:rPr>
          <w:rFonts w:ascii="Times New Roman"/>
          <w:b w:val="false"/>
          <w:i w:val="false"/>
          <w:color w:val="000000"/>
          <w:sz w:val="28"/>
        </w:rPr>
        <w:t>
      2. халықтармен коммуналдық қалдықтарды үй маңындағы аумақтарда күл қож қалдықтарымен және мал шаруашылығы қалдықтарымен бірге орналастырады;</w:t>
      </w:r>
    </w:p>
    <w:bookmarkEnd w:id="313"/>
    <w:bookmarkStart w:name="z363" w:id="314"/>
    <w:p>
      <w:pPr>
        <w:spacing w:after="0"/>
        <w:ind w:left="0"/>
        <w:jc w:val="both"/>
      </w:pPr>
      <w:r>
        <w:rPr>
          <w:rFonts w:ascii="Times New Roman"/>
          <w:b w:val="false"/>
          <w:i w:val="false"/>
          <w:color w:val="000000"/>
          <w:sz w:val="28"/>
        </w:rPr>
        <w:t>
      3. кәсіпкерлік қызметтің сауда нүктелерінен және әкімшілік ғимараттардан пайда болған коммуналдық қалдықтар қалдықтарды жинақтау үшін белгіленген бөшкелерде рұқсатсыз жағылады, өйткені күн сайын пайда болған коммуналдық қалдықтарды, оларды жинақтау учаскелерінен ҚТҚ полигонына әкету жүйесі жоқ;</w:t>
      </w:r>
    </w:p>
    <w:bookmarkEnd w:id="314"/>
    <w:bookmarkStart w:name="z364" w:id="315"/>
    <w:p>
      <w:pPr>
        <w:spacing w:after="0"/>
        <w:ind w:left="0"/>
        <w:jc w:val="both"/>
      </w:pPr>
      <w:r>
        <w:rPr>
          <w:rFonts w:ascii="Times New Roman"/>
          <w:b w:val="false"/>
          <w:i w:val="false"/>
          <w:color w:val="000000"/>
          <w:sz w:val="28"/>
        </w:rPr>
        <w:t>
      4. Қамысты ауылындағы көппәтерлі үйлерде орнатылған контейнерлер толып кетті, контейнерлерді орнатуға арналған алаң асфальтталмаған, арамшөптермен толып кеткен, оған кірме жолдар жоқ;</w:t>
      </w:r>
    </w:p>
    <w:bookmarkEnd w:id="315"/>
    <w:bookmarkStart w:name="z365" w:id="316"/>
    <w:p>
      <w:pPr>
        <w:spacing w:after="0"/>
        <w:ind w:left="0"/>
        <w:jc w:val="both"/>
      </w:pPr>
      <w:r>
        <w:rPr>
          <w:rFonts w:ascii="Times New Roman"/>
          <w:b w:val="false"/>
          <w:i w:val="false"/>
          <w:color w:val="000000"/>
          <w:sz w:val="28"/>
        </w:rPr>
        <w:t>
      5. орталық көшелерде және сауда нүктелерінің жанында коммуналдық қалдықтарды жинауға арналған урналар жоқ.</w:t>
      </w:r>
    </w:p>
    <w:bookmarkEnd w:id="316"/>
    <w:bookmarkStart w:name="z366" w:id="317"/>
    <w:p>
      <w:pPr>
        <w:spacing w:after="0"/>
        <w:ind w:left="0"/>
        <w:jc w:val="both"/>
      </w:pPr>
      <w:r>
        <w:rPr>
          <w:rFonts w:ascii="Times New Roman"/>
          <w:b w:val="false"/>
          <w:i w:val="false"/>
          <w:color w:val="000000"/>
          <w:sz w:val="28"/>
        </w:rPr>
        <w:t>
      2023 жылдың тамызында елді мекендерді тексеру кезінде қалдықтармен мынАдаевка жағдай анықталды:</w:t>
      </w:r>
    </w:p>
    <w:bookmarkEnd w:id="317"/>
    <w:bookmarkStart w:name="z367" w:id="318"/>
    <w:p>
      <w:pPr>
        <w:spacing w:after="0"/>
        <w:ind w:left="0"/>
        <w:jc w:val="both"/>
      </w:pPr>
      <w:r>
        <w:rPr>
          <w:rFonts w:ascii="Times New Roman"/>
          <w:b w:val="false"/>
          <w:i w:val="false"/>
          <w:color w:val="000000"/>
          <w:sz w:val="28"/>
        </w:rPr>
        <w:t>
      - тұрғын үй секторының аумақтары жеке аулада мал мен құстан пайда болатын көңге толып, көң тұрмыстық коммуналдық қалдықтармен және жылыту кезеңінде тұрғын үйлердің тұрмыстық пештерінде күйдірілген көмірден күлмен араласады.</w:t>
      </w:r>
    </w:p>
    <w:bookmarkEnd w:id="318"/>
    <w:bookmarkStart w:name="z368" w:id="319"/>
    <w:p>
      <w:pPr>
        <w:spacing w:after="0"/>
        <w:ind w:left="0"/>
        <w:jc w:val="both"/>
      </w:pPr>
      <w:r>
        <w:rPr>
          <w:rFonts w:ascii="Times New Roman"/>
          <w:b w:val="false"/>
          <w:i w:val="false"/>
          <w:color w:val="000000"/>
          <w:sz w:val="28"/>
        </w:rPr>
        <w:t>
      - орындарда қатты тұрмыстық, коммуналдық қалдықтар, оның ішінде құс өлімі және т. б. жағылатын бөшкелер орнатылған;</w:t>
      </w:r>
    </w:p>
    <w:bookmarkEnd w:id="319"/>
    <w:bookmarkStart w:name="z369" w:id="320"/>
    <w:p>
      <w:pPr>
        <w:spacing w:after="0"/>
        <w:ind w:left="0"/>
        <w:jc w:val="both"/>
      </w:pPr>
      <w:r>
        <w:rPr>
          <w:rFonts w:ascii="Times New Roman"/>
          <w:b w:val="false"/>
          <w:i w:val="false"/>
          <w:color w:val="000000"/>
          <w:sz w:val="28"/>
        </w:rPr>
        <w:t>
      - елді мекендердің орталық бөлігінде әкімшілік ғимараттар мен сауда нүктелерінің жанында екі жүз литрлік бөшкелер орнатылған, оларда осы әкімшілік ғимараттың немесе сауда нүктесінің коммуналдық қалдықтары үнемі жағылады.</w:t>
      </w:r>
    </w:p>
    <w:bookmarkEnd w:id="320"/>
    <w:bookmarkStart w:name="z370" w:id="321"/>
    <w:p>
      <w:pPr>
        <w:spacing w:after="0"/>
        <w:ind w:left="0"/>
        <w:jc w:val="both"/>
      </w:pPr>
      <w:r>
        <w:rPr>
          <w:rFonts w:ascii="Times New Roman"/>
          <w:b w:val="false"/>
          <w:i w:val="false"/>
          <w:color w:val="000000"/>
          <w:sz w:val="28"/>
        </w:rPr>
        <w:t>
      Бұрын халықтың кетуі орын алған сирек қоныстанған ауылдарда құрылыс қалдықтары, күл мен көң үйінділері бар тозығы жеткен үйлер бар.</w:t>
      </w:r>
    </w:p>
    <w:bookmarkEnd w:id="321"/>
    <w:bookmarkStart w:name="z371" w:id="322"/>
    <w:p>
      <w:pPr>
        <w:spacing w:after="0"/>
        <w:ind w:left="0"/>
        <w:jc w:val="both"/>
      </w:pPr>
      <w:r>
        <w:rPr>
          <w:rFonts w:ascii="Times New Roman"/>
          <w:b w:val="false"/>
          <w:i w:val="false"/>
          <w:color w:val="000000"/>
          <w:sz w:val="28"/>
        </w:rPr>
        <w:t>
      Ауданда тұрмыстық қалдықтарды ұйымдасқан түрде шығару болмағандықтан, ауылдарда ауылдар шегінде де, елді мекендерден тыс жерлерде де рұқсат етілмеген қоқыс үйінділері пайда болады. Бұл қоқыстарды жоюмен ауылдық округтердің әкімдіктері бюджет қаражаты есебінен айналысады. Бұл ретте ластанған аумақтарды тазалауға "АМАН-ЕР" ЖШС ҚТҚ полигонына қалдықтарды әкететін жалға берілетін арнайы техника мен жүк автокөлігін тарта отырып, әлеуметтік жұмыс орындарына жұмысқа орналастырылған жұмысшылар тартылады.</w:t>
      </w:r>
    </w:p>
    <w:bookmarkEnd w:id="322"/>
    <w:bookmarkStart w:name="z372" w:id="323"/>
    <w:p>
      <w:pPr>
        <w:spacing w:after="0"/>
        <w:ind w:left="0"/>
        <w:jc w:val="both"/>
      </w:pPr>
      <w:r>
        <w:rPr>
          <w:rFonts w:ascii="Times New Roman"/>
          <w:b w:val="false"/>
          <w:i w:val="false"/>
          <w:color w:val="000000"/>
          <w:sz w:val="28"/>
        </w:rPr>
        <w:t>
      Халықтың коммуналдық қалдықтарды сақтау орындарынан әкетуі тұрақты емес және жеке үй тұрғынының бастамасы бойынша ғана жүзеге асырылады. Шығаруды қалдықтардың меншік иесі арнайы техникамен және жүк көлігімен жүзеге асырады. Қалдықтар қабылданатын қалдықтар үшін төлем негізінде жақын маңдағы "АМАН-ЕР" ЖШС ҚТҚ полигонына шығарылады. Бекітілген кесте бойынша Қамысты ауданының коммуналдық қалдықтары мен коммерциялық объектілерін, әкімшілік ғимараттарын әкетуді жүзеге асыратын коммуналдық кәсіпорын жоқ және бұл тауашалар бос қалады.</w:t>
      </w:r>
    </w:p>
    <w:bookmarkEnd w:id="323"/>
    <w:bookmarkStart w:name="z373" w:id="324"/>
    <w:p>
      <w:pPr>
        <w:spacing w:after="0"/>
        <w:ind w:left="0"/>
        <w:jc w:val="both"/>
      </w:pPr>
      <w:r>
        <w:rPr>
          <w:rFonts w:ascii="Times New Roman"/>
          <w:b w:val="false"/>
          <w:i w:val="false"/>
          <w:color w:val="000000"/>
          <w:sz w:val="28"/>
        </w:rPr>
        <w:t>
      Дүкендердің қалдықтарын меншік иелері сауда нүктесінің жанында өздігінен қойылған металл бөшкелерде өртейді, қалдықтарды сұрыптау және шығару жүргізілмейді.</w:t>
      </w:r>
    </w:p>
    <w:bookmarkEnd w:id="324"/>
    <w:bookmarkStart w:name="z374" w:id="325"/>
    <w:p>
      <w:pPr>
        <w:spacing w:after="0"/>
        <w:ind w:left="0"/>
        <w:jc w:val="both"/>
      </w:pPr>
      <w:r>
        <w:rPr>
          <w:rFonts w:ascii="Times New Roman"/>
          <w:b w:val="false"/>
          <w:i w:val="false"/>
          <w:color w:val="000000"/>
          <w:sz w:val="28"/>
        </w:rPr>
        <w:t>
      Жоғарыда аталған фактілерге байланысты коммуналдық қалдықтарды басқарудың осындай жүйесіне алып келген мән-жайлар нақтыланды:</w:t>
      </w:r>
    </w:p>
    <w:bookmarkEnd w:id="325"/>
    <w:bookmarkStart w:name="z375" w:id="326"/>
    <w:p>
      <w:pPr>
        <w:spacing w:after="0"/>
        <w:ind w:left="0"/>
        <w:jc w:val="both"/>
      </w:pPr>
      <w:r>
        <w:rPr>
          <w:rFonts w:ascii="Times New Roman"/>
          <w:b w:val="false"/>
          <w:i w:val="false"/>
          <w:color w:val="000000"/>
          <w:sz w:val="28"/>
        </w:rPr>
        <w:t>
      1. Коммуналдық ұйымның болмауы. Коммуналдық қалдықтарды басқару жөніндегі орталықтандырылған жүйенің маңызды буыны болып табылатын, Қамысты ауданында контейнерлік алаңдарға қызмет көрсету және коммуналдық қалдықтарды ҚТҚ полигонына шығару бойынша қызметтер көрсететін коммуналдық ұйым жоқ.</w:t>
      </w:r>
    </w:p>
    <w:bookmarkEnd w:id="326"/>
    <w:bookmarkStart w:name="z376" w:id="327"/>
    <w:p>
      <w:pPr>
        <w:spacing w:after="0"/>
        <w:ind w:left="0"/>
        <w:jc w:val="both"/>
      </w:pPr>
      <w:r>
        <w:rPr>
          <w:rFonts w:ascii="Times New Roman"/>
          <w:b w:val="false"/>
          <w:i w:val="false"/>
          <w:color w:val="000000"/>
          <w:sz w:val="28"/>
        </w:rPr>
        <w:t>
      2. Қоқыс шығаратын компанияның болмауына байланысты тұрғындар, кәсіпкерлер, әкімшілік ғимараттардың, өндірістік және ауыл шаруашылығы кәсіпорындарының иелері арасынан абоненттердің тізімі жоқ. Әрбір абонентпен қоқысты әкетуге жеке шарт жасалуы тиіс, осы Шартта әкетілетін қалдықтардың көлемі, кестесі, көрсетілетін қызметтердің құны, оларды одан әрі әкету үшін қалдықтарды жинақтау орындары айқындалатын болады.</w:t>
      </w:r>
    </w:p>
    <w:bookmarkEnd w:id="327"/>
    <w:bookmarkStart w:name="z377" w:id="328"/>
    <w:p>
      <w:pPr>
        <w:spacing w:after="0"/>
        <w:ind w:left="0"/>
        <w:jc w:val="both"/>
      </w:pPr>
      <w:r>
        <w:rPr>
          <w:rFonts w:ascii="Times New Roman"/>
          <w:b w:val="false"/>
          <w:i w:val="false"/>
          <w:color w:val="000000"/>
          <w:sz w:val="28"/>
        </w:rPr>
        <w:t>
      3. Халық пайда болған қалдықтардың көлемін есепке алмайды. Халық пен кәсіпкерлер өз бетінше қалдықтарды өз бетінше шығарады және қайда екені белгісіз. Мемлекеттік сатып алу порталына сәйкес жыл сайын ауылдық округ әкімдерінің аппараттары, ТЖД, ХҚКО, статистика органдары, өрт сөндіру қызметі, білім бөлімі қоқыс шығару бойынша қызметтерді сатып алады. Қоқысты өз бетімен шығаратын халықтың қалдықтарды орналастыру орындары белгісіз, қоқысты шығару үшін төлем жасалмайды, салықтар төленбейді.</w:t>
      </w:r>
    </w:p>
    <w:bookmarkEnd w:id="328"/>
    <w:bookmarkStart w:name="z378" w:id="329"/>
    <w:p>
      <w:pPr>
        <w:spacing w:after="0"/>
        <w:ind w:left="0"/>
        <w:jc w:val="both"/>
      </w:pPr>
      <w:r>
        <w:rPr>
          <w:rFonts w:ascii="Times New Roman"/>
          <w:b w:val="false"/>
          <w:i w:val="false"/>
          <w:color w:val="000000"/>
          <w:sz w:val="28"/>
        </w:rPr>
        <w:t>
      4. Ұйымдастырылған контейнерлік алаңдардың болмауы. Қамысты ауданының ауылдық округтерінің елді мекендерінде қоқыс жинайтын контейнерлерді, тұрғындардан коммуналдық қалдықтарды жинақтауға арналған ыдыстарды, қайта өңделетін шикізатты (пластик, шыны, металл, картон) жинауға арналған контейнерлерді орнату үшін ұйымдастырылған орындар жоқ.</w:t>
      </w:r>
    </w:p>
    <w:bookmarkEnd w:id="329"/>
    <w:bookmarkStart w:name="z379" w:id="330"/>
    <w:p>
      <w:pPr>
        <w:spacing w:after="0"/>
        <w:ind w:left="0"/>
        <w:jc w:val="both"/>
      </w:pPr>
      <w:r>
        <w:rPr>
          <w:rFonts w:ascii="Times New Roman"/>
          <w:b w:val="false"/>
          <w:i w:val="false"/>
          <w:color w:val="000000"/>
          <w:sz w:val="28"/>
        </w:rPr>
        <w:t>
      Ауылдық округтердегі тұрғын үй секторы жеке құрылыспен ұсынылған. Үйлердің жалпы саны 2995 үйді құрайды, оның ішінде Қамысты ауыліндегі екі қабатты көп пәтерлі құрылыс. Тұрғын үйлерде қоқысты сақтауға арналған арнайы немесе қолдан жасалған контейнерлер, бөшкелер орнатылмаған. Қамысты ауыліндегі екі қабатты үйлердің жанында тұрғындар өз қоқыстарын жинайтын металл контейнерлері орнатылған алаңдармен бөлінген. Контейнер деректері жиі толып кетеді.</w:t>
      </w:r>
    </w:p>
    <w:bookmarkEnd w:id="3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 w:id="331"/>
          <w:p>
            <w:pPr>
              <w:spacing w:after="20"/>
              <w:ind w:left="20"/>
              <w:jc w:val="both"/>
            </w:pPr>
          </w:p>
          <w:bookmarkEnd w:id="331"/>
          <w:p>
            <w:pPr>
              <w:spacing w:after="20"/>
              <w:ind w:left="20"/>
              <w:jc w:val="both"/>
            </w:pPr>
            <w:r>
              <w:drawing>
                <wp:inline distT="0" distB="0" distL="0" distR="0">
                  <wp:extent cx="7569200" cy="567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569200" cy="5676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 w:id="332"/>
          <w:p>
            <w:pPr>
              <w:spacing w:after="20"/>
              <w:ind w:left="20"/>
              <w:jc w:val="both"/>
            </w:pPr>
          </w:p>
          <w:bookmarkEnd w:id="332"/>
          <w:p>
            <w:pPr>
              <w:spacing w:after="20"/>
              <w:ind w:left="20"/>
              <w:jc w:val="both"/>
            </w:pPr>
            <w:r>
              <w:drawing>
                <wp:inline distT="0" distB="0" distL="0" distR="0">
                  <wp:extent cx="7416800" cy="557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416800" cy="5575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сурет. Қамысты ауыліндегі екі қабатты тұрғын үйдің жанында қоқысты қоймалау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 w:id="333"/>
          <w:p>
            <w:pPr>
              <w:spacing w:after="20"/>
              <w:ind w:left="20"/>
              <w:jc w:val="both"/>
            </w:pPr>
          </w:p>
          <w:bookmarkEnd w:id="333"/>
          <w:p>
            <w:pPr>
              <w:spacing w:after="20"/>
              <w:ind w:left="20"/>
              <w:jc w:val="both"/>
            </w:pPr>
            <w:r>
              <w:drawing>
                <wp:inline distT="0" distB="0" distL="0" distR="0">
                  <wp:extent cx="7569200" cy="567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569200" cy="5676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сурет. Алтынсарин ауылындағы тұрғын үйлерде контейнерлердің болмауы</w:t>
            </w:r>
          </w:p>
        </w:tc>
      </w:tr>
    </w:tbl>
    <w:bookmarkStart w:name="z383" w:id="334"/>
    <w:p>
      <w:pPr>
        <w:spacing w:after="0"/>
        <w:ind w:left="0"/>
        <w:jc w:val="both"/>
      </w:pPr>
      <w:r>
        <w:rPr>
          <w:rFonts w:ascii="Times New Roman"/>
          <w:b w:val="false"/>
          <w:i w:val="false"/>
          <w:color w:val="000000"/>
          <w:sz w:val="28"/>
        </w:rPr>
        <w:t>
      Халық өз қоқыстарын көң мен күлмен бірге таза топыраққа тастайды, жауын-шашын мен қар еріген кезде қалдықтардың сумен ыдырау өнімдері қорғалмаған топыраққа енеді, қалдықтарды қаңғыбас иттер мен егеуқұйрықтар таратады. Өкінішке орай, қалдықтарды мұндай орналастыру елді мекендердің қолайлы санитарлық жағдайына ықпал етпейді және қалдықтарды мамандандырылған кәсіпорындарға беру туралы Экологиялық кодекстің талаптарына қайшы келеді. Жеке үйлерде қалдықтарды коммуналдық ұйымға қалдықтар берілген сәтке дейін арнайы контейнерлерде сақтау ұсынылады, оларда қалдықтарды уақытша сақтау үшін қақпағы жабылатын (ағаш, металл және басқа) еркін конструкциялы ыдыстарды контейнер ретінде пайдалануға жол беріледі.</w:t>
      </w:r>
    </w:p>
    <w:bookmarkEnd w:id="334"/>
    <w:bookmarkStart w:name="z384" w:id="335"/>
    <w:p>
      <w:pPr>
        <w:spacing w:after="0"/>
        <w:ind w:left="0"/>
        <w:jc w:val="both"/>
      </w:pPr>
      <w:r>
        <w:rPr>
          <w:rFonts w:ascii="Times New Roman"/>
          <w:b w:val="false"/>
          <w:i w:val="false"/>
          <w:color w:val="000000"/>
          <w:sz w:val="28"/>
        </w:rPr>
        <w:t xml:space="preserve">
      </w:t>
      </w:r>
    </w:p>
    <w:bookmarkEnd w:id="335"/>
    <w:p>
      <w:pPr>
        <w:spacing w:after="0"/>
        <w:ind w:left="0"/>
        <w:jc w:val="both"/>
      </w:pPr>
      <w:r>
        <w:drawing>
          <wp:inline distT="0" distB="0" distL="0" distR="0">
            <wp:extent cx="3568700" cy="270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3568700" cy="270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85" w:id="336"/>
    <w:p>
      <w:pPr>
        <w:spacing w:after="0"/>
        <w:ind w:left="0"/>
        <w:jc w:val="both"/>
      </w:pPr>
      <w:r>
        <w:rPr>
          <w:rFonts w:ascii="Times New Roman"/>
          <w:b w:val="false"/>
          <w:i w:val="false"/>
          <w:color w:val="000000"/>
          <w:sz w:val="28"/>
        </w:rPr>
        <w:t>
      14 сурет. Тұрғын үй секторының және жеке аулалардың қалдықтары</w:t>
      </w:r>
    </w:p>
    <w:bookmarkEnd w:id="336"/>
    <w:bookmarkStart w:name="z386" w:id="337"/>
    <w:p>
      <w:pPr>
        <w:spacing w:after="0"/>
        <w:ind w:left="0"/>
        <w:jc w:val="both"/>
      </w:pPr>
      <w:r>
        <w:rPr>
          <w:rFonts w:ascii="Times New Roman"/>
          <w:b w:val="false"/>
          <w:i w:val="false"/>
          <w:color w:val="000000"/>
          <w:sz w:val="28"/>
        </w:rPr>
        <w:t>
      5. Халықтың қауіпсіз өмір сүруі үшін толыққанды санитарлық-эпидемиологиялық жағдайлар жоқ. Жеке тұрғын үй құрылысының орамішілік өткелдерінің аумағы мал шаруашылығы қалдықтарымен (көң, қоқыс және т.б.) қоқыстанған, көң коммуналдық қалдықтармен және күл қалдықтарымен араласқан. Қалдықтар ашық жерде сақталады және атмосфералық жауын-шашынның әсеріне ұшырайды, осылайша қоршаған орта ластанады. Қалдықтарға қол жеткізу иттерге, жәндіктерге, егеуқұйрықтарға ашық.</w:t>
      </w:r>
    </w:p>
    <w:bookmarkEnd w:id="337"/>
    <w:bookmarkStart w:name="z387" w:id="338"/>
    <w:p>
      <w:pPr>
        <w:spacing w:after="0"/>
        <w:ind w:left="0"/>
        <w:jc w:val="both"/>
      </w:pPr>
      <w:r>
        <w:rPr>
          <w:rFonts w:ascii="Times New Roman"/>
          <w:b w:val="false"/>
          <w:i w:val="false"/>
          <w:color w:val="000000"/>
          <w:sz w:val="28"/>
        </w:rPr>
        <w:t>
      6. Рұқсат етілмеген полигондар. 2022-2023 жылдар аралығында космомониторингінің нәтижелері бойынша Қамысты ауданы шегінде қалдықтар, оның ішінде коммуналдық қалдықтар орналастырылған рұқсат етілмеген қоқыс орындарыанықталды. Қостанай облысы бойынша экология департаментінің мәліметтеріне сәйкес Қамысты ауданының аумағында рұқсат етілмеген полигондардың 7 учаскесі анықталды. Рұқсат етілмеген қоқыс орындары негізінен Қамысты ауылінің батыс жағынан мынАдаевка координаттарда айқындалған:</w:t>
      </w:r>
    </w:p>
    <w:bookmarkEnd w:id="338"/>
    <w:bookmarkStart w:name="z388" w:id="339"/>
    <w:p>
      <w:pPr>
        <w:spacing w:after="0"/>
        <w:ind w:left="0"/>
        <w:jc w:val="both"/>
      </w:pPr>
      <w:r>
        <w:rPr>
          <w:rFonts w:ascii="Times New Roman"/>
          <w:b w:val="false"/>
          <w:i w:val="false"/>
          <w:color w:val="000000"/>
          <w:sz w:val="28"/>
        </w:rPr>
        <w:t>
      1. 61045I40,070II В.Д. 51059I7,991II С.Ш. – Қамысты ауылының батыс шеті</w:t>
      </w:r>
    </w:p>
    <w:bookmarkEnd w:id="339"/>
    <w:bookmarkStart w:name="z389" w:id="340"/>
    <w:p>
      <w:pPr>
        <w:spacing w:after="0"/>
        <w:ind w:left="0"/>
        <w:jc w:val="both"/>
      </w:pPr>
      <w:r>
        <w:rPr>
          <w:rFonts w:ascii="Times New Roman"/>
          <w:b w:val="false"/>
          <w:i w:val="false"/>
          <w:color w:val="000000"/>
          <w:sz w:val="28"/>
        </w:rPr>
        <w:t>
      2. 61045I43,447II В.Д. 51059I8,324II С.Ш. - Қамысты ауылының батыс шеті</w:t>
      </w:r>
    </w:p>
    <w:bookmarkEnd w:id="340"/>
    <w:bookmarkStart w:name="z390" w:id="341"/>
    <w:p>
      <w:pPr>
        <w:spacing w:after="0"/>
        <w:ind w:left="0"/>
        <w:jc w:val="both"/>
      </w:pPr>
      <w:r>
        <w:rPr>
          <w:rFonts w:ascii="Times New Roman"/>
          <w:b w:val="false"/>
          <w:i w:val="false"/>
          <w:color w:val="000000"/>
          <w:sz w:val="28"/>
        </w:rPr>
        <w:t>
      3. 61045I35,263II В.Д. 51059I11,633II С.Ш. - Қамысты ауылының батыс шеті</w:t>
      </w:r>
    </w:p>
    <w:bookmarkEnd w:id="341"/>
    <w:bookmarkStart w:name="z391" w:id="342"/>
    <w:p>
      <w:pPr>
        <w:spacing w:after="0"/>
        <w:ind w:left="0"/>
        <w:jc w:val="both"/>
      </w:pPr>
      <w:r>
        <w:rPr>
          <w:rFonts w:ascii="Times New Roman"/>
          <w:b w:val="false"/>
          <w:i w:val="false"/>
          <w:color w:val="000000"/>
          <w:sz w:val="28"/>
        </w:rPr>
        <w:t>
      4. 61045I32,824II В.Д. 51059I7,110II С.Ш. – Қамысты ауылының батыс шеті</w:t>
      </w:r>
    </w:p>
    <w:bookmarkEnd w:id="342"/>
    <w:bookmarkStart w:name="z392" w:id="343"/>
    <w:p>
      <w:pPr>
        <w:spacing w:after="0"/>
        <w:ind w:left="0"/>
        <w:jc w:val="both"/>
      </w:pPr>
      <w:r>
        <w:rPr>
          <w:rFonts w:ascii="Times New Roman"/>
          <w:b w:val="false"/>
          <w:i w:val="false"/>
          <w:color w:val="000000"/>
          <w:sz w:val="28"/>
        </w:rPr>
        <w:t>
      5. 61045I32,414II В.Д. 51059I18,119II С.Ш. - Қамысты кауылының батыс шеті</w:t>
      </w:r>
    </w:p>
    <w:bookmarkEnd w:id="343"/>
    <w:bookmarkStart w:name="z393" w:id="344"/>
    <w:p>
      <w:pPr>
        <w:spacing w:after="0"/>
        <w:ind w:left="0"/>
        <w:jc w:val="both"/>
      </w:pPr>
      <w:r>
        <w:rPr>
          <w:rFonts w:ascii="Times New Roman"/>
          <w:b w:val="false"/>
          <w:i w:val="false"/>
          <w:color w:val="000000"/>
          <w:sz w:val="28"/>
        </w:rPr>
        <w:t>
      6. 61045I25,559II В.Д. 51059I21,398II С.Ш. - Қамысты ауылының батыс шеті</w:t>
      </w:r>
    </w:p>
    <w:bookmarkEnd w:id="344"/>
    <w:bookmarkStart w:name="z394" w:id="345"/>
    <w:p>
      <w:pPr>
        <w:spacing w:after="0"/>
        <w:ind w:left="0"/>
        <w:jc w:val="both"/>
      </w:pPr>
      <w:r>
        <w:rPr>
          <w:rFonts w:ascii="Times New Roman"/>
          <w:b w:val="false"/>
          <w:i w:val="false"/>
          <w:color w:val="000000"/>
          <w:sz w:val="28"/>
        </w:rPr>
        <w:t>
      7. 61010I21,972II В.Д. 5208I21,761II С.Ш. – Қарабатыр ауылының солтүстік-шығыс шеті.</w:t>
      </w:r>
    </w:p>
    <w:bookmarkEnd w:id="345"/>
    <w:bookmarkStart w:name="z395" w:id="346"/>
    <w:p>
      <w:pPr>
        <w:spacing w:after="0"/>
        <w:ind w:left="0"/>
        <w:jc w:val="both"/>
      </w:pPr>
      <w:r>
        <w:rPr>
          <w:rFonts w:ascii="Times New Roman"/>
          <w:b w:val="false"/>
          <w:i w:val="false"/>
          <w:color w:val="000000"/>
          <w:sz w:val="28"/>
        </w:rPr>
        <w:t>
      Бұл стихиялық қоқыс орындары Қамысты ауданының орталығы шегінде және Қарабатыр ауылында анықталды. Аталған елді мекендерде "АМАН-ЕР" ЖШС ҚТҚ полигондары бар. Анықталған рұқсат етілмеген полигондарды жою бюджет қаражаты есебінен жүзеге асырылды.</w:t>
      </w:r>
    </w:p>
    <w:bookmarkEnd w:id="346"/>
    <w:bookmarkStart w:name="z396" w:id="347"/>
    <w:p>
      <w:pPr>
        <w:spacing w:after="0"/>
        <w:ind w:left="0"/>
        <w:jc w:val="both"/>
      </w:pPr>
      <w:r>
        <w:rPr>
          <w:rFonts w:ascii="Times New Roman"/>
          <w:b w:val="false"/>
          <w:i w:val="false"/>
          <w:color w:val="000000"/>
          <w:sz w:val="28"/>
        </w:rPr>
        <w:t>
      6. Коммуналдық қалдықтарды шығарудың орталықтандырылған жүйесінің болмауы. Қамысты ауданында қалдықтарды басқарудың орталықтандырылған жүйесі жұмыс істемейді, ауданда қалдықтарды шығару жөніндегі коммуналдық кәсіпорын жоқ, елді мекендер мен жақын маңдағы ҚТҚ полигондары арасындағы қашықтық айтарлықтай, бұл қалдықтарды пайда болу орнынан жақын маңдағы ҚТҚ полигонына әкетуді үнемді етпейді.</w:t>
      </w:r>
    </w:p>
    <w:bookmarkEnd w:id="347"/>
    <w:bookmarkStart w:name="z397" w:id="348"/>
    <w:p>
      <w:pPr>
        <w:spacing w:after="0"/>
        <w:ind w:left="0"/>
        <w:jc w:val="left"/>
      </w:pPr>
      <w:r>
        <w:rPr>
          <w:rFonts w:ascii="Times New Roman"/>
          <w:b/>
          <w:i w:val="false"/>
          <w:color w:val="000000"/>
        </w:rPr>
        <w:t xml:space="preserve"> Елді мекеннен жақын маңдағы ҚТҚ полигонына дейінгі қашықтық</w:t>
      </w:r>
    </w:p>
    <w:bookmarkEnd w:id="3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8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 маңдағы ҚТҚ полигоны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мекеннен ҚТҚ полигонына дейінгі қашықтық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Аралкөл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 ауылында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км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Орқаш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 ауылында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км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Пушкино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Адаевка ауылында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км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Дружба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Адаевка ауылында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км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Фрунзе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Адаевка ауылында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 w:id="349"/>
          <w:p>
            <w:pPr>
              <w:spacing w:after="20"/>
              <w:ind w:left="20"/>
              <w:jc w:val="both"/>
            </w:pPr>
            <w:r>
              <w:rPr>
                <w:rFonts w:ascii="Times New Roman"/>
                <w:b w:val="false"/>
                <w:i w:val="false"/>
                <w:color w:val="000000"/>
                <w:sz w:val="20"/>
              </w:rPr>
              <w:t>
30 км</w:t>
            </w:r>
          </w:p>
          <w:bookmarkEnd w:id="349"/>
          <w:p>
            <w:pPr>
              <w:spacing w:after="20"/>
              <w:ind w:left="20"/>
              <w:jc w:val="both"/>
            </w:pPr>
            <w:r>
              <w:rPr>
                <w:rFonts w:ascii="Times New Roman"/>
                <w:b w:val="false"/>
                <w:i w:val="false"/>
                <w:color w:val="000000"/>
                <w:sz w:val="20"/>
              </w:rPr>
              <w:t>
32 км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Богдановка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ауылында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км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Мешітті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ауылында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км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Бестөбе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ауылында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 w:id="350"/>
          <w:p>
            <w:pPr>
              <w:spacing w:after="20"/>
              <w:ind w:left="20"/>
              <w:jc w:val="both"/>
            </w:pPr>
            <w:r>
              <w:rPr>
                <w:rFonts w:ascii="Times New Roman"/>
                <w:b w:val="false"/>
                <w:i w:val="false"/>
                <w:color w:val="000000"/>
                <w:sz w:val="20"/>
              </w:rPr>
              <w:t>
12 км</w:t>
            </w:r>
          </w:p>
          <w:bookmarkEnd w:id="350"/>
          <w:p>
            <w:pPr>
              <w:spacing w:after="20"/>
              <w:ind w:left="20"/>
              <w:jc w:val="both"/>
            </w:pPr>
            <w:r>
              <w:rPr>
                <w:rFonts w:ascii="Times New Roman"/>
                <w:b w:val="false"/>
                <w:i w:val="false"/>
                <w:color w:val="000000"/>
                <w:sz w:val="20"/>
              </w:rPr>
              <w:t>
19 км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Ливановка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Адаевка ауылында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 w:id="351"/>
          <w:p>
            <w:pPr>
              <w:spacing w:after="20"/>
              <w:ind w:left="20"/>
              <w:jc w:val="both"/>
            </w:pPr>
            <w:r>
              <w:rPr>
                <w:rFonts w:ascii="Times New Roman"/>
                <w:b w:val="false"/>
                <w:i w:val="false"/>
                <w:color w:val="000000"/>
                <w:sz w:val="20"/>
              </w:rPr>
              <w:t>
11 км</w:t>
            </w:r>
          </w:p>
          <w:bookmarkEnd w:id="351"/>
          <w:p>
            <w:pPr>
              <w:spacing w:after="20"/>
              <w:ind w:left="20"/>
              <w:jc w:val="both"/>
            </w:pPr>
            <w:r>
              <w:rPr>
                <w:rFonts w:ascii="Times New Roman"/>
                <w:b w:val="false"/>
                <w:i w:val="false"/>
                <w:color w:val="000000"/>
                <w:sz w:val="20"/>
              </w:rPr>
              <w:t>
18 км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Красногор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Карабатыр ауылында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Карабатыр ауылында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Дружба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 ауылында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км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Клочково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Адаевка ауылында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Талдыкөл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Адаевка ауылында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км</w:t>
            </w:r>
          </w:p>
        </w:tc>
      </w:tr>
    </w:tbl>
    <w:bookmarkStart w:name="z402" w:id="352"/>
    <w:p>
      <w:pPr>
        <w:spacing w:after="0"/>
        <w:ind w:left="0"/>
        <w:jc w:val="both"/>
      </w:pPr>
      <w:r>
        <w:rPr>
          <w:rFonts w:ascii="Times New Roman"/>
          <w:b w:val="false"/>
          <w:i w:val="false"/>
          <w:color w:val="000000"/>
          <w:sz w:val="28"/>
        </w:rPr>
        <w:t>
      7. Қалдықтарды шығару және көму үшін төмен тариф, ол абаттандырылмаған үй иесінің бір тұрғынынан айына 206,76 теңгені және абаттандырылған үй иесінің бір тұрғынынан айына 180,92 теңгені құрайды. Бұл ретте 1 м3 үшін жылдық тариф 1148,67 теңгені құрайды. Бұл тарифтер кәсіпкерлер үшін тартымды емес. Сондықтан тарифтерді ағымдағы нарықтық бағаларды ескере отырып, өзектендіру қажет. Коммуналдық кәсіпорынның толыққанды жұмысы үшін халық пен заңды тұлғалардан қатты тұрмыстық қалдықтарды жинауға, тасымалдауға, сұрыптауға және көмуге қызмет көрсету бойынша әділ тарифті (бұдан әрі - тариф) есептеу қажет. Қамысты ауданы әкімдігіне коммуналдық қалдықтарды жинау, шығару және көму тарифтерін қайта қарау және өзектендіру ұсынылады. Бүгінгі таңда Қамысты ауданында қоқыс шығару тарифі Қостанай облысындағы ең төмен тарифтердің бірі болып табылады, сондықтан оны инфляция мен нарықтық бағаларды ескере отырып қайта есептеу қажет.</w:t>
      </w:r>
    </w:p>
    <w:bookmarkEnd w:id="352"/>
    <w:bookmarkStart w:name="z403" w:id="353"/>
    <w:p>
      <w:pPr>
        <w:spacing w:after="0"/>
        <w:ind w:left="0"/>
        <w:jc w:val="left"/>
      </w:pPr>
      <w:r>
        <w:rPr>
          <w:rFonts w:ascii="Times New Roman"/>
          <w:b/>
          <w:i w:val="false"/>
          <w:color w:val="000000"/>
        </w:rPr>
        <w:t xml:space="preserve">  2023 жылғы 11 қарашаға Қостанай облысында коммуналдық қалдықтарды жинауға және шығаруға арналған тарифтер</w:t>
      </w:r>
    </w:p>
    <w:bookmarkEnd w:id="3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қала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Абаттандырылған үй иелері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Абаттандырылмаған үй иелері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Бірлікке жылдық тариф,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тұрғыннан айлық тариф, теңге (ҚҚС-сыз)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(ҚҚС-сыз)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1786,78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Әулиекөл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м3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3937,99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Денисов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м3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4988,85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Жітіқара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4028,15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м3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м3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3871,85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Қарасу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м3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2839,38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Меңдіқара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Сарыкөл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м3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2448,39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Майлин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2039,14</w:t>
            </w:r>
          </w:p>
        </w:tc>
      </w:tr>
    </w:tbl>
    <w:bookmarkStart w:name="z405" w:id="354"/>
    <w:p>
      <w:pPr>
        <w:spacing w:after="0"/>
        <w:ind w:left="0"/>
        <w:jc w:val="both"/>
      </w:pPr>
      <w:r>
        <w:rPr>
          <w:rFonts w:ascii="Times New Roman"/>
          <w:b w:val="false"/>
          <w:i w:val="false"/>
          <w:color w:val="000000"/>
          <w:sz w:val="28"/>
        </w:rPr>
        <w:t>
      Ауданда қалдықтардың пайда болуы және жинақталу нормалары бекітілген және тұрғын үйлерден және басқа да объектілерден (әкімшілік, әлеуметтік, сауда және т.б.) қоқыс шығару бойынша көрсетілетін қызметтердің құнын және пайда болатын қалдықтардың көлемін айқындаудың негізі болып табылады.</w:t>
      </w:r>
    </w:p>
    <w:bookmarkEnd w:id="354"/>
    <w:bookmarkStart w:name="z406" w:id="355"/>
    <w:p>
      <w:pPr>
        <w:spacing w:after="0"/>
        <w:ind w:left="0"/>
        <w:jc w:val="both"/>
      </w:pPr>
      <w:r>
        <w:rPr>
          <w:rFonts w:ascii="Times New Roman"/>
          <w:b w:val="false"/>
          <w:i w:val="false"/>
          <w:color w:val="000000"/>
          <w:sz w:val="28"/>
        </w:rPr>
        <w:t>
      Коммуналдық қалдықтардың пайда болуы және жинақталу нормаларын салыстырмалы талдау</w:t>
      </w:r>
    </w:p>
    <w:bookmarkEnd w:id="3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10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қалдықтарды жинақтау объектісі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норма, 1 есептік бірлікке текше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 w:id="356"/>
          <w:p>
            <w:pPr>
              <w:spacing w:after="20"/>
              <w:ind w:left="20"/>
              <w:jc w:val="both"/>
            </w:pPr>
            <w:r>
              <w:rPr>
                <w:rFonts w:ascii="Times New Roman"/>
                <w:b w:val="false"/>
                <w:i w:val="false"/>
                <w:color w:val="000000"/>
                <w:sz w:val="20"/>
              </w:rPr>
              <w:t>
Қамысты</w:t>
            </w:r>
          </w:p>
          <w:bookmarkEnd w:id="356"/>
          <w:p>
            <w:pPr>
              <w:spacing w:after="20"/>
              <w:ind w:left="20"/>
              <w:jc w:val="both"/>
            </w:pPr>
            <w:r>
              <w:rPr>
                <w:rFonts w:ascii="Times New Roman"/>
                <w:b w:val="false"/>
                <w:i w:val="false"/>
                <w:color w:val="000000"/>
                <w:sz w:val="20"/>
              </w:rPr>
              <w:t>
аудан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Денисов ауданы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Жітіқара ауданы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Абаттандырылған үй иелері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тұрғын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Абаттандырылмаған үй иелері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тұрғын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Жатақханалар, интернаттар, балалар үйлері, қарттар үйлері және басқа да осындай нысандар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 үйлер, санаторийлер, демалыс үйлері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Балабақшалар, бөбекжайлар және басқа да мектепке дейінгі мекемелер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Мекемелер, ұйымдар, офистер, кеңселер, банктер, байланыс бөлімшелері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қызметкер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 медициналық орталықтар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Ауруханалар, өзге де емдеу-алдын алу мекемелері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Мектептер және басқа оқу орындары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оқушы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Мейрамханалар, кафелер, басқа да ойын-сауық орындары мен қоғамдық тамақтану мекемелері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Театрлар, кинотеатрлар, концерт залдары, түнгі клубтар, ойын автоматтары залдары, интернет-кафелер, компьютерлік клубтар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Мұражайлар, көрмелер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1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Стадиондар, спорт алаңдары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1 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би және ойын залдары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1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және Өнеркәсіптік дүкендер, аралас дүкендер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сауда алаңы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Машиналардан сауда жасау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сауда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Базарлар, сауда павильондары, дүңгіршектер, науалар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сауда алаңы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базалар, өнеркәсіптік, азық-түлік тауарларының қоймалары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сауда алаңы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Вокзалдар, автовокзалдар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1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сауда алаңы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Автотұрақтар, автокөлік жуу орындары, ЖҚС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машина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шеберханалары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қызметкер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Гараж кооперативтері, гараждар, паркингтер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гараж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Шаштараздар, сұлулық салондары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жуу, Құрғақ тазалау, тұрмыстық техниканы жөндеу, Тігін ательесі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1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Зергерлік шеберханалар, аяқ киім, сағат жөндеу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1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жөндеу және қызмет көрсету (кілттерді дайындау және т.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Моншалар, сауналар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1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аумағында жаппай іс-шараларды ұйымдастыратын заңды тұлғалар, саябақ қалдықтары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қатысушы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Бау-бақша кооперативтері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r>
    </w:tbl>
    <w:bookmarkStart w:name="z409" w:id="357"/>
    <w:p>
      <w:pPr>
        <w:spacing w:after="0"/>
        <w:ind w:left="0"/>
        <w:jc w:val="both"/>
      </w:pPr>
      <w:r>
        <w:rPr>
          <w:rFonts w:ascii="Times New Roman"/>
          <w:b w:val="false"/>
          <w:i w:val="false"/>
          <w:color w:val="000000"/>
          <w:sz w:val="28"/>
        </w:rPr>
        <w:t>
      8. Тұрғындардан коммуналдық қалдықтарды жинауға арналған контейнерлік алаңдар мен контейнерлер. Қамысты ауданының елді мекендерінде контейнерлік алаңдар мен шағын урналар орнатылмаған. Мұның салдары - рұқсат етілмеген қоқыс орындардың өздігінен пайда болуы және металл бөшкелерде, үй пештерінде қалдықтарды жағу. Қамысты ауданының ауылдарында жеке тұрғын үй секторы басым. Келесі проблемалар анықталды:</w:t>
      </w:r>
    </w:p>
    <w:bookmarkEnd w:id="357"/>
    <w:bookmarkStart w:name="z410" w:id="358"/>
    <w:p>
      <w:pPr>
        <w:spacing w:after="0"/>
        <w:ind w:left="0"/>
        <w:jc w:val="both"/>
      </w:pPr>
      <w:r>
        <w:rPr>
          <w:rFonts w:ascii="Times New Roman"/>
          <w:b w:val="false"/>
          <w:i w:val="false"/>
          <w:color w:val="000000"/>
          <w:sz w:val="28"/>
        </w:rPr>
        <w:t>
      - іс жүзінде бірде-бір жеке үйде коммуналдық ұйым келгенге дейін тұрғындар қалдықтарды жинауға арналған контейнер немесе бак тұрмайды.</w:t>
      </w:r>
    </w:p>
    <w:bookmarkEnd w:id="358"/>
    <w:bookmarkStart w:name="z411" w:id="359"/>
    <w:p>
      <w:pPr>
        <w:spacing w:after="0"/>
        <w:ind w:left="0"/>
        <w:jc w:val="both"/>
      </w:pPr>
      <w:r>
        <w:rPr>
          <w:rFonts w:ascii="Times New Roman"/>
          <w:b w:val="false"/>
          <w:i w:val="false"/>
          <w:color w:val="000000"/>
          <w:sz w:val="28"/>
        </w:rPr>
        <w:t>
      - сауда нүктелерінің жанында контейнерлер жоқ. Қоқыс жағылатын жалғыз металл бөшкелер табылды. Егер бір-бірінен 100 м қашықтықта бірнеше тамақтану орындары мен сауда нүктелері болса, ортақ контейнер алаңын ұйымдастыруға болады.</w:t>
      </w:r>
    </w:p>
    <w:bookmarkEnd w:id="359"/>
    <w:bookmarkStart w:name="z412" w:id="360"/>
    <w:p>
      <w:pPr>
        <w:spacing w:after="0"/>
        <w:ind w:left="0"/>
        <w:jc w:val="both"/>
      </w:pPr>
      <w:r>
        <w:rPr>
          <w:rFonts w:ascii="Times New Roman"/>
          <w:b w:val="false"/>
          <w:i w:val="false"/>
          <w:color w:val="000000"/>
          <w:sz w:val="28"/>
        </w:rPr>
        <w:t>
      - әлеуметтік объектілерде (мектептер, мектепке дейінгі мекемелер, медициналық объектілер және т.б.) және әкімшілік ғимараттарда мемлекеттік сатып алу шарттары негізінде қоқыс шығарылатын жеке контейнерлік алаңдар орнатылған.</w:t>
      </w:r>
    </w:p>
    <w:bookmarkEnd w:id="360"/>
    <w:bookmarkStart w:name="z413" w:id="361"/>
    <w:p>
      <w:pPr>
        <w:spacing w:after="0"/>
        <w:ind w:left="0"/>
        <w:jc w:val="both"/>
      </w:pPr>
      <w:r>
        <w:rPr>
          <w:rFonts w:ascii="Times New Roman"/>
          <w:b w:val="false"/>
          <w:i w:val="false"/>
          <w:color w:val="000000"/>
          <w:sz w:val="28"/>
        </w:rPr>
        <w:t>
      Жалпы алғанда, ауыл елді мекендерінің сыртқы келбеті өте үлгілі, тұрғындар өз қалдықтарын тастайтын жеке үйлердің артындағы аумақтарды қоспағанда, ауылдар таза.</w:t>
      </w:r>
    </w:p>
    <w:bookmarkEnd w:id="361"/>
    <w:bookmarkStart w:name="z414" w:id="362"/>
    <w:p>
      <w:pPr>
        <w:spacing w:after="0"/>
        <w:ind w:left="0"/>
        <w:jc w:val="both"/>
      </w:pPr>
      <w:r>
        <w:rPr>
          <w:rFonts w:ascii="Times New Roman"/>
          <w:b w:val="false"/>
          <w:i w:val="false"/>
          <w:color w:val="000000"/>
          <w:sz w:val="28"/>
        </w:rPr>
        <w:t>
      Қалдықтарды бөлек жинау. Қамысты ауылын қоспағанда, ауданда пластик, макулатура, қаңылтыр банкалар, батареялар, құрамында сынап бар шамдардың қалдықтарын бөлек жинауға арналған контейнерлер орнатылмаған, онда құрамында сынап бар шамдарға арналған 2 контейнер және 6 торлы контейнер орнатылған. Жалпы үйіндіде осы қалдықтардың барлығы ҚТҚ полигонына немесе рұқсат етілмеген қоқысорынға түседі, жанғыш қалдықтар қоқыс жәшіктерінде жағылады, бұл қалдықтар қайта өңдеуге берілмейді. Өтеулі немесе өтеусіз негізде қайталама шикізатты қабылдау нүктесі де жоқ. Сауда нүктелері бар заңды тұлғалар мен жеке кәсіпкерлер күн сайын сауда нүктелері мен кеңсе үй-жайларынан пайда болатын сұрыпталмаған, коммуналдық қалдықтарды шығарып, темір бөшке мен контейнерлерде өртейді (3-4 сурет). Бұл коммуналдық қалдықтарды жинау мен шығарудың орталықтандырылған жүйесінің болмауының салдары. Сондықтан халық өз қалдықтарын жою бойынша шаралар қабылдауға мәжбүр.</w:t>
      </w:r>
    </w:p>
    <w:bookmarkEnd w:id="362"/>
    <w:bookmarkStart w:name="z415" w:id="363"/>
    <w:p>
      <w:pPr>
        <w:spacing w:after="0"/>
        <w:ind w:left="0"/>
        <w:jc w:val="both"/>
      </w:pPr>
      <w:r>
        <w:rPr>
          <w:rFonts w:ascii="Times New Roman"/>
          <w:b w:val="false"/>
          <w:i w:val="false"/>
          <w:color w:val="000000"/>
          <w:sz w:val="28"/>
        </w:rPr>
        <w:t>
      Қамысты ауданында қалдықтарды сұрыптау үлесі өте төмен, ол қалыптасудың бастапқы кезеңінде болып тұр. Қостанай облысының қалдықтарын сұрыптаудың жалпы үлесі 2022 жылы 18,2% құрады. Қостанай облысының әкімдігі қалдықтарды бөлек жинаудың нысаналы көрсеткішін 2028 жылға қарай жалпы облыс үшін 31% - ға белгіледі және осы көрсеткішке қол жеткізу бойынша бірқатар іс-шаралар, оның ішінде аудандарда бөлек жинауды енгізу туралы жазды. Келесі кестеде Қостанай облысының басқа аудандары мен қалаларында қалдықтарды бөлек жинау үлесін және олардың түзілу көлемін салыстырмалы талдау.</w:t>
      </w:r>
    </w:p>
    <w:bookmarkEnd w:id="363"/>
    <w:bookmarkStart w:name="z416" w:id="364"/>
    <w:p>
      <w:pPr>
        <w:spacing w:after="0"/>
        <w:ind w:left="0"/>
        <w:jc w:val="left"/>
      </w:pPr>
      <w:r>
        <w:rPr>
          <w:rFonts w:ascii="Times New Roman"/>
          <w:b/>
          <w:i w:val="false"/>
          <w:color w:val="000000"/>
        </w:rPr>
        <w:t xml:space="preserve"> 2022 ж. ҚТҚ полигондарында орналастырылған қоқыстардың көлемі</w:t>
      </w:r>
    </w:p>
    <w:bookmarkEnd w:id="3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Қаланың, ауданның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 қайта өңделген және кәдеге жаратылған ҚТҚ жалпы көлемі,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 ҚТҚ көмудің жалпы көлемі,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 пайда болған ҚТҚның жалпы көлемі,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олардың пайда болуына қайта өңдеу және кәдеге жарату үлесі (ҚТҚ қайта өңдеу% = қайта өңдеу/V пай.б*100%),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Әулиекөл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2 787,2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4 088,2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Денисов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1 435,6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1 438,8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Жангелдин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Жітіқара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5 778,5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7 256,8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6 673,0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2 467,0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3 840,1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5 470,3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4 040,5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43 233,0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47 273,5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Меңдіқара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4 797,5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Майлин атын.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2 393,7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3 694,4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3 492,0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Арқалық 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8 272,3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8 284,8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Лисаков 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Рудный 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4 392,3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19 375,0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23 767,3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57 753,4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68 358,5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38 381,9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172 409,4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210 791,3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r>
    </w:tbl>
    <w:bookmarkStart w:name="z418" w:id="365"/>
    <w:p>
      <w:pPr>
        <w:spacing w:after="0"/>
        <w:ind w:left="0"/>
        <w:jc w:val="both"/>
      </w:pPr>
      <w:r>
        <w:rPr>
          <w:rFonts w:ascii="Times New Roman"/>
          <w:b w:val="false"/>
          <w:i w:val="false"/>
          <w:color w:val="000000"/>
          <w:sz w:val="28"/>
        </w:rPr>
        <w:t>
      9. Медициналық қалдықтар. Медициналық қалдықтардың негізгі пайда болуы Қамысты аудандық ауруханасы болып табылады. Жылына шамамен 5400 кг мед. қалдықтар пайда болады. Мемлекеттік сатып алу рәсімі арқылы аурухана Б, В класындағы медициналық қалдықтарды шығару және кәдеге жарату қызметтерін сатып алады. Мед. қалдықтары 1000 - 1200 градус Цельсий (бұдан әрі - °С) температурада қалдықтарды жағуға арналған арнайы пештерде термиялық тәсілмен жойылады. Мед. қалдықтарын жағу өнімдері ҚТҚ полигонында көміледі.</w:t>
      </w:r>
    </w:p>
    <w:bookmarkEnd w:id="365"/>
    <w:bookmarkStart w:name="z419" w:id="366"/>
    <w:p>
      <w:pPr>
        <w:spacing w:after="0"/>
        <w:ind w:left="0"/>
        <w:jc w:val="both"/>
      </w:pPr>
      <w:r>
        <w:rPr>
          <w:rFonts w:ascii="Times New Roman"/>
          <w:b w:val="false"/>
          <w:i w:val="false"/>
          <w:color w:val="000000"/>
          <w:sz w:val="28"/>
        </w:rPr>
        <w:t>
      10. Ақпараттық жұмыс. Қамысты ауданының БАҚ-та, әлеуметтік желілерде және оқу орындарында Экологиялық ағарту және бөлек жиынды насихаттау жүргізілмейді.</w:t>
      </w:r>
    </w:p>
    <w:bookmarkEnd w:id="366"/>
    <w:bookmarkStart w:name="z420" w:id="367"/>
    <w:p>
      <w:pPr>
        <w:spacing w:after="0"/>
        <w:ind w:left="0"/>
        <w:jc w:val="left"/>
      </w:pPr>
      <w:r>
        <w:rPr>
          <w:rFonts w:ascii="Times New Roman"/>
          <w:b/>
          <w:i w:val="false"/>
          <w:color w:val="000000"/>
        </w:rPr>
        <w:t xml:space="preserve"> 2.4. Қоқыс шығаратын компаниялар мен ҚТҚ полигондарына шолу</w:t>
      </w:r>
    </w:p>
    <w:bookmarkEnd w:id="367"/>
    <w:bookmarkStart w:name="z421" w:id="368"/>
    <w:p>
      <w:pPr>
        <w:spacing w:after="0"/>
        <w:ind w:left="0"/>
        <w:jc w:val="both"/>
      </w:pPr>
      <w:r>
        <w:rPr>
          <w:rFonts w:ascii="Times New Roman"/>
          <w:b w:val="false"/>
          <w:i w:val="false"/>
          <w:color w:val="000000"/>
          <w:sz w:val="28"/>
        </w:rPr>
        <w:t>
      Қамысты ауданында тұрғындардан коммуналдық қалдықтарды шығару бойынша коммуналдық кәсіпорын жоқ. Ауылдық округ әкімдіктері ұсынған мәліметтерге сәйкес, рұқсат етілмеген қоқыс орындарын және коммуналдық қалдықтарды шығарумен арнайы техника мен жүк көлігінің иелері айналысады:</w:t>
      </w:r>
    </w:p>
    <w:bookmarkEnd w:id="368"/>
    <w:bookmarkStart w:name="z422" w:id="369"/>
    <w:p>
      <w:pPr>
        <w:spacing w:after="0"/>
        <w:ind w:left="0"/>
        <w:jc w:val="both"/>
      </w:pPr>
      <w:r>
        <w:rPr>
          <w:rFonts w:ascii="Times New Roman"/>
          <w:b w:val="false"/>
          <w:i w:val="false"/>
          <w:color w:val="000000"/>
          <w:sz w:val="28"/>
        </w:rPr>
        <w:t>
      - Алтынсарин ауылында қалдықтар мен көңді шығару үшін "Алтынсарино" ЖШС техниканы ұсынады;</w:t>
      </w:r>
    </w:p>
    <w:bookmarkEnd w:id="369"/>
    <w:bookmarkStart w:name="z423" w:id="370"/>
    <w:p>
      <w:pPr>
        <w:spacing w:after="0"/>
        <w:ind w:left="0"/>
        <w:jc w:val="both"/>
      </w:pPr>
      <w:r>
        <w:rPr>
          <w:rFonts w:ascii="Times New Roman"/>
          <w:b w:val="false"/>
          <w:i w:val="false"/>
          <w:color w:val="000000"/>
          <w:sz w:val="28"/>
        </w:rPr>
        <w:t>
      - Бестөбе ауылында техниканы "Бестобе-2" ЖШС және "Тимур" ШҚ ұсынады;</w:t>
      </w:r>
    </w:p>
    <w:bookmarkEnd w:id="370"/>
    <w:bookmarkStart w:name="z424" w:id="371"/>
    <w:p>
      <w:pPr>
        <w:spacing w:after="0"/>
        <w:ind w:left="0"/>
        <w:jc w:val="both"/>
      </w:pPr>
      <w:r>
        <w:rPr>
          <w:rFonts w:ascii="Times New Roman"/>
          <w:b w:val="false"/>
          <w:i w:val="false"/>
          <w:color w:val="000000"/>
          <w:sz w:val="28"/>
        </w:rPr>
        <w:t>
      - Қамысты ауылдық округінде көпқабатты тұрғын үйлер мен әлеуметтік нысандардың жанынан жеке сектордың коммуналдық қалдықтары мен контейнерлер қоқыстарды әкетуді "Азбергенов" ЖК, "Жаканов" ЖК және "Аман-ер" ЖШС жүзеге асырады.</w:t>
      </w:r>
    </w:p>
    <w:bookmarkEnd w:id="371"/>
    <w:bookmarkStart w:name="z425" w:id="372"/>
    <w:p>
      <w:pPr>
        <w:spacing w:after="0"/>
        <w:ind w:left="0"/>
        <w:jc w:val="both"/>
      </w:pPr>
      <w:r>
        <w:rPr>
          <w:rFonts w:ascii="Times New Roman"/>
          <w:b w:val="false"/>
          <w:i w:val="false"/>
          <w:color w:val="000000"/>
          <w:sz w:val="28"/>
        </w:rPr>
        <w:t>
      - "Пчелка" ЖК Жітіқара қаласында халықтың қалдықтарын шығару және сұрыптау қызметтерін көрсететін коммуналдық кәсіпорын болып табылады. ЖК балансында қоқыс таситын көліктер және технологиялық жабдықтары бар коммуналдық қалдықтардың сұрыптау пункті бар.</w:t>
      </w:r>
    </w:p>
    <w:bookmarkEnd w:id="372"/>
    <w:bookmarkStart w:name="z426" w:id="373"/>
    <w:p>
      <w:pPr>
        <w:spacing w:after="0"/>
        <w:ind w:left="0"/>
        <w:jc w:val="both"/>
      </w:pPr>
      <w:r>
        <w:rPr>
          <w:rFonts w:ascii="Times New Roman"/>
          <w:b w:val="false"/>
          <w:i w:val="false"/>
          <w:color w:val="000000"/>
          <w:sz w:val="28"/>
        </w:rPr>
        <w:t>
      Коммуналдық қалдықтардың қоқыстарын шығару тіркемесі бар МТЗ тракторымен және алдыңғы шелек тиегіштермен тиелетін Камаз және SHACMAN өзітүсіргіштермен жүзеге асырылады.</w:t>
      </w:r>
    </w:p>
    <w:bookmarkEnd w:id="373"/>
    <w:bookmarkStart w:name="z427" w:id="374"/>
    <w:p>
      <w:pPr>
        <w:spacing w:after="0"/>
        <w:ind w:left="0"/>
        <w:jc w:val="both"/>
      </w:pPr>
      <w:r>
        <w:rPr>
          <w:rFonts w:ascii="Times New Roman"/>
          <w:b w:val="false"/>
          <w:i w:val="false"/>
          <w:color w:val="000000"/>
          <w:sz w:val="28"/>
        </w:rPr>
        <w:t>
      Қамысты ауданында қоқыс контейнерлерін көтеру және аудару бойынша мамандандырылған техника жоқ.</w:t>
      </w:r>
    </w:p>
    <w:bookmarkEnd w:id="374"/>
    <w:bookmarkStart w:name="z428" w:id="375"/>
    <w:p>
      <w:pPr>
        <w:spacing w:after="0"/>
        <w:ind w:left="0"/>
        <w:jc w:val="both"/>
      </w:pPr>
      <w:r>
        <w:rPr>
          <w:rFonts w:ascii="Times New Roman"/>
          <w:b w:val="false"/>
          <w:i w:val="false"/>
          <w:color w:val="000000"/>
          <w:sz w:val="28"/>
        </w:rPr>
        <w:t>
      Қамысты ауданында коммуналдық қалдықтарды қабылдау және көму полигондарының ұстаушысы "АМАН-ЕР" ЖШС болып табылады. Полигондар жердің ашық алаңдарында орналасқан, елді мекендерден 2000 м-ден астам қашықтыққа алыстатылған, "АМАН-ер" ЖШС Алтынсарин, Қамысты, Адаевка, Қарабатыр ауылдарындағы ҚТҚ полигондарына қызмет көрсету үшін 25 жыл мерзімге жер учаскелері берілген. Полигондарды пайдалану 2008 жылы басталды. ҚТҚ полигондары - ҚТҚ сақтауға және оқшаулауға арналған, топырақты, жер үсті және топырақ суларын қорғауды қамтамасыз ететін, кеміргіштердің, жәндіктер мен патогендердің таралуына жол бермейтін аумақ немесе учаске.</w:t>
      </w:r>
    </w:p>
    <w:bookmarkEnd w:id="375"/>
    <w:bookmarkStart w:name="z429" w:id="376"/>
    <w:p>
      <w:pPr>
        <w:spacing w:after="0"/>
        <w:ind w:left="0"/>
        <w:jc w:val="both"/>
      </w:pPr>
      <w:r>
        <w:rPr>
          <w:rFonts w:ascii="Times New Roman"/>
          <w:b w:val="false"/>
          <w:i w:val="false"/>
          <w:color w:val="000000"/>
          <w:sz w:val="28"/>
        </w:rPr>
        <w:t>
      № 1 өнеркәсіптік алаң - Алтынсарин ауылындағы ҚТҚ полигоны. Жалпы ауданы 1,0 га ҚТҚ полигоны жақын орналасқан тұрғын үйден солтүстік бағытта 1500 м қашықтықта орналасқан. Учаске 90-шы жылдары ҚТҚ полигонына бөлінді. Соңғы 5 жылда полигон иесіз болды, қалдықтарды есепке алу жүргізілмеді.</w:t>
      </w:r>
    </w:p>
    <w:bookmarkEnd w:id="376"/>
    <w:bookmarkStart w:name="z430" w:id="377"/>
    <w:p>
      <w:pPr>
        <w:spacing w:after="0"/>
        <w:ind w:left="0"/>
        <w:jc w:val="both"/>
      </w:pPr>
      <w:r>
        <w:rPr>
          <w:rFonts w:ascii="Times New Roman"/>
          <w:b w:val="false"/>
          <w:i w:val="false"/>
          <w:color w:val="000000"/>
          <w:sz w:val="28"/>
        </w:rPr>
        <w:t>
      № 2 өнеркәсіптік алаң - Қамысты ауылындағы ҚТҚ полигоны. ҚТҚ полигоны жалпы ауданы 3 га, жақын орналасқан тұрғын үйден солтүстік бағытта 1000 м қашықтықта, бұрыннан бар ҚТҚ полигонының аумағында орналасқан.</w:t>
      </w:r>
    </w:p>
    <w:bookmarkEnd w:id="377"/>
    <w:bookmarkStart w:name="z431" w:id="378"/>
    <w:p>
      <w:pPr>
        <w:spacing w:after="0"/>
        <w:ind w:left="0"/>
        <w:jc w:val="both"/>
      </w:pPr>
      <w:r>
        <w:rPr>
          <w:rFonts w:ascii="Times New Roman"/>
          <w:b w:val="false"/>
          <w:i w:val="false"/>
          <w:color w:val="000000"/>
          <w:sz w:val="28"/>
        </w:rPr>
        <w:t>
      № 3 өндірістік алаң - Адаевка ауылындағы ҚТҚ полигоны. Жалпы ауданы 1,0 га ҚТҚ полигоны жақын маңдағы тұрғын үйден батыс бағытта 2000 м қашықтықта орналасқан. Учаске 90-шы жылдары ҚТҚ полигонына бөлінді. Соңғы 5 жылда полигон иесіз болды, қалдықтарды есепке алу жүргізілмеді.</w:t>
      </w:r>
    </w:p>
    <w:bookmarkEnd w:id="378"/>
    <w:bookmarkStart w:name="z432" w:id="379"/>
    <w:p>
      <w:pPr>
        <w:spacing w:after="0"/>
        <w:ind w:left="0"/>
        <w:jc w:val="both"/>
      </w:pPr>
      <w:r>
        <w:rPr>
          <w:rFonts w:ascii="Times New Roman"/>
          <w:b w:val="false"/>
          <w:i w:val="false"/>
          <w:color w:val="000000"/>
          <w:sz w:val="28"/>
        </w:rPr>
        <w:t>
      № 4 өнеркәсіптік алаң - Қарабатыр ауылындағы ҚТҚ полигоны. Жалпы ауданы 1,0 га ҚТҚ полигоны жақын маңдағы тұрғын үйден батыс бағытта 2000 м қашықтықта орналасқан. Учаске 90-шы жылдары ҚТҚ полигонына бөлінді. Соңғы 5 жылда полигон иесіз болды, қалдықтарды есепке алу жүргізілмеді.</w:t>
      </w:r>
    </w:p>
    <w:bookmarkEnd w:id="379"/>
    <w:bookmarkStart w:name="z433" w:id="380"/>
    <w:p>
      <w:pPr>
        <w:spacing w:after="0"/>
        <w:ind w:left="0"/>
        <w:jc w:val="both"/>
      </w:pPr>
      <w:r>
        <w:rPr>
          <w:rFonts w:ascii="Times New Roman"/>
          <w:b w:val="false"/>
          <w:i w:val="false"/>
          <w:color w:val="000000"/>
          <w:sz w:val="28"/>
        </w:rPr>
        <w:t>
      Полигондардың аумақтары 2 аймаққа бөлінеді: қалдықтарды сақтау аймағы және шаруашылық-тұрмыстық аймақ. Қойма аймағы шартты түрде қалдықтармен кезектесіп толтырылатын жекелеген учаскелерге (карты) бөлінеді. Шаруашылық-тұрмыстық аймақта полигон жұмысшыларына арналған вагон бар.</w:t>
      </w:r>
    </w:p>
    <w:bookmarkEnd w:id="380"/>
    <w:bookmarkStart w:name="z434" w:id="381"/>
    <w:p>
      <w:pPr>
        <w:spacing w:after="0"/>
        <w:ind w:left="0"/>
        <w:jc w:val="both"/>
      </w:pPr>
      <w:r>
        <w:rPr>
          <w:rFonts w:ascii="Times New Roman"/>
          <w:b w:val="false"/>
          <w:i w:val="false"/>
          <w:color w:val="000000"/>
          <w:sz w:val="28"/>
        </w:rPr>
        <w:t>
      Кәсіпорын қалдықтардың келесі көлемін көмуге рұқсат ресімдеді:</w:t>
      </w:r>
    </w:p>
    <w:bookmarkEnd w:id="381"/>
    <w:bookmarkStart w:name="z435" w:id="382"/>
    <w:p>
      <w:pPr>
        <w:spacing w:after="0"/>
        <w:ind w:left="0"/>
        <w:jc w:val="both"/>
      </w:pPr>
      <w:r>
        <w:rPr>
          <w:rFonts w:ascii="Times New Roman"/>
          <w:b w:val="false"/>
          <w:i w:val="false"/>
          <w:color w:val="000000"/>
          <w:sz w:val="28"/>
        </w:rPr>
        <w:t xml:space="preserve">
      </w:t>
      </w:r>
    </w:p>
    <w:bookmarkEnd w:id="382"/>
    <w:p>
      <w:pPr>
        <w:spacing w:after="0"/>
        <w:ind w:left="0"/>
        <w:jc w:val="both"/>
      </w:pPr>
      <w:r>
        <w:drawing>
          <wp:inline distT="0" distB="0" distL="0" distR="0">
            <wp:extent cx="7467600" cy="373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467600" cy="373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36" w:id="383"/>
    <w:p>
      <w:pPr>
        <w:spacing w:after="0"/>
        <w:ind w:left="0"/>
        <w:jc w:val="both"/>
      </w:pPr>
      <w:r>
        <w:rPr>
          <w:rFonts w:ascii="Times New Roman"/>
          <w:b w:val="false"/>
          <w:i w:val="false"/>
          <w:color w:val="000000"/>
          <w:sz w:val="28"/>
        </w:rPr>
        <w:t>
      15 сурет. "АМАН-ЕР" ЖШС полигонында қалдықтарды орналастыру лимиттері</w:t>
      </w:r>
    </w:p>
    <w:bookmarkEnd w:id="383"/>
    <w:bookmarkStart w:name="z437" w:id="384"/>
    <w:p>
      <w:pPr>
        <w:spacing w:after="0"/>
        <w:ind w:left="0"/>
        <w:jc w:val="both"/>
      </w:pPr>
      <w:r>
        <w:rPr>
          <w:rFonts w:ascii="Times New Roman"/>
          <w:b w:val="false"/>
          <w:i w:val="false"/>
          <w:color w:val="000000"/>
          <w:sz w:val="28"/>
        </w:rPr>
        <w:t>
      Диаграммадан көріп отырғанымыздай, 2019 жылмен салыстырғанда қалдықтарды көму көлемі 2027 жылға дейін азайды. Аралас коммуналдық қалдықтарды полигондарға бөгде ұйымдар немесе қалдықтардың меншік иелері жүк көлігімен самосвалдармен әкеледі.</w:t>
      </w:r>
    </w:p>
    <w:bookmarkEnd w:id="384"/>
    <w:bookmarkStart w:name="z438" w:id="385"/>
    <w:p>
      <w:pPr>
        <w:spacing w:after="0"/>
        <w:ind w:left="0"/>
        <w:jc w:val="left"/>
      </w:pPr>
      <w:r>
        <w:rPr>
          <w:rFonts w:ascii="Times New Roman"/>
          <w:b/>
          <w:i w:val="false"/>
          <w:color w:val="000000"/>
        </w:rPr>
        <w:t xml:space="preserve"> 2.5. Қалдықтардың пайда болуы мен жинақталуы бойынша қолда бар нормативтік база</w:t>
      </w:r>
    </w:p>
    <w:bookmarkEnd w:id="385"/>
    <w:bookmarkStart w:name="z439" w:id="386"/>
    <w:p>
      <w:pPr>
        <w:spacing w:after="0"/>
        <w:ind w:left="0"/>
        <w:jc w:val="both"/>
      </w:pPr>
      <w:r>
        <w:rPr>
          <w:rFonts w:ascii="Times New Roman"/>
          <w:b w:val="false"/>
          <w:i w:val="false"/>
          <w:color w:val="000000"/>
          <w:sz w:val="28"/>
        </w:rPr>
        <w:t>
      02.01.2021 ж. ҚР жаңа Экологиялық кодексінде қалдықтарға арналған 19-бөлім, онда қалдықтар ұғымына анықтама берілген, қалдықтардың иелеріне анықтама берілген, қалдықтарды басқару тәртібі сипатталған.</w:t>
      </w:r>
    </w:p>
    <w:bookmarkEnd w:id="386"/>
    <w:bookmarkStart w:name="z440" w:id="387"/>
    <w:p>
      <w:pPr>
        <w:spacing w:after="0"/>
        <w:ind w:left="0"/>
        <w:jc w:val="both"/>
      </w:pPr>
      <w:r>
        <w:rPr>
          <w:rFonts w:ascii="Times New Roman"/>
          <w:b w:val="false"/>
          <w:i w:val="false"/>
          <w:color w:val="000000"/>
          <w:sz w:val="28"/>
        </w:rPr>
        <w:t>
      "Қалдықтарды бөлек жинау" ұғымы пайда болды.</w:t>
      </w:r>
    </w:p>
    <w:bookmarkEnd w:id="387"/>
    <w:bookmarkStart w:name="z441" w:id="388"/>
    <w:p>
      <w:pPr>
        <w:spacing w:after="0"/>
        <w:ind w:left="0"/>
        <w:jc w:val="both"/>
      </w:pPr>
      <w:r>
        <w:rPr>
          <w:rFonts w:ascii="Times New Roman"/>
          <w:b w:val="false"/>
          <w:i w:val="false"/>
          <w:color w:val="000000"/>
          <w:sz w:val="28"/>
        </w:rPr>
        <w:t>
      321-баптың 2-тармағына сәйкес "Қалдықтарды жинау жөніндегі операцияларды жүзеге асыратын тұлғалар осы Кодекстің талаптарына сәйкес қалдықтарды бөлек жинауды қамтамасыз етуге міндетті.</w:t>
      </w:r>
    </w:p>
    <w:bookmarkEnd w:id="388"/>
    <w:bookmarkStart w:name="z442" w:id="389"/>
    <w:p>
      <w:pPr>
        <w:spacing w:after="0"/>
        <w:ind w:left="0"/>
        <w:jc w:val="both"/>
      </w:pPr>
      <w:r>
        <w:rPr>
          <w:rFonts w:ascii="Times New Roman"/>
          <w:b w:val="false"/>
          <w:i w:val="false"/>
          <w:color w:val="000000"/>
          <w:sz w:val="28"/>
        </w:rPr>
        <w:t>
      Қалдықтарды бөлек жинау деп одан әрі мамандандырылған басқаруды жеңілдету мақсатында қалдықтарды түрлері немесе топтары бойынша бөлек жинау түсініледі".</w:t>
      </w:r>
    </w:p>
    <w:bookmarkEnd w:id="389"/>
    <w:bookmarkStart w:name="z443" w:id="390"/>
    <w:p>
      <w:pPr>
        <w:spacing w:after="0"/>
        <w:ind w:left="0"/>
        <w:jc w:val="both"/>
      </w:pPr>
      <w:r>
        <w:rPr>
          <w:rFonts w:ascii="Times New Roman"/>
          <w:b w:val="false"/>
          <w:i w:val="false"/>
          <w:color w:val="000000"/>
          <w:sz w:val="28"/>
        </w:rPr>
        <w:t>
      Елдің басты экологиялық құжатына сәйкес бөлек жинау құрғақ және дымқыл фракциялар бойынша жүргізілуі тиіс:</w:t>
      </w:r>
    </w:p>
    <w:bookmarkEnd w:id="390"/>
    <w:bookmarkStart w:name="z444" w:id="391"/>
    <w:p>
      <w:pPr>
        <w:spacing w:after="0"/>
        <w:ind w:left="0"/>
        <w:jc w:val="both"/>
      </w:pPr>
      <w:r>
        <w:rPr>
          <w:rFonts w:ascii="Times New Roman"/>
          <w:b w:val="false"/>
          <w:i w:val="false"/>
          <w:color w:val="000000"/>
          <w:sz w:val="28"/>
        </w:rPr>
        <w:t>
      1) "құрғақ" (қағаз, картон, металл, пластик және шыны);</w:t>
      </w:r>
    </w:p>
    <w:bookmarkEnd w:id="391"/>
    <w:bookmarkStart w:name="z445" w:id="392"/>
    <w:p>
      <w:pPr>
        <w:spacing w:after="0"/>
        <w:ind w:left="0"/>
        <w:jc w:val="both"/>
      </w:pPr>
      <w:r>
        <w:rPr>
          <w:rFonts w:ascii="Times New Roman"/>
          <w:b w:val="false"/>
          <w:i w:val="false"/>
          <w:color w:val="000000"/>
          <w:sz w:val="28"/>
        </w:rPr>
        <w:t>
      2)" дымқыл " (тамақ қалдықтары, органикалық заттар және басқалар).</w:t>
      </w:r>
    </w:p>
    <w:bookmarkEnd w:id="392"/>
    <w:bookmarkStart w:name="z446" w:id="393"/>
    <w:p>
      <w:pPr>
        <w:spacing w:after="0"/>
        <w:ind w:left="0"/>
        <w:jc w:val="both"/>
      </w:pPr>
      <w:r>
        <w:rPr>
          <w:rFonts w:ascii="Times New Roman"/>
          <w:b w:val="false"/>
          <w:i w:val="false"/>
          <w:color w:val="000000"/>
          <w:sz w:val="28"/>
        </w:rPr>
        <w:t>
      Қалдықтарды басқарудың барлық басқа кезеңдерінде бөлек жиналған қалдықтарды араластыруға тыйым салынады.</w:t>
      </w:r>
    </w:p>
    <w:bookmarkEnd w:id="393"/>
    <w:bookmarkStart w:name="z447" w:id="394"/>
    <w:p>
      <w:pPr>
        <w:spacing w:after="0"/>
        <w:ind w:left="0"/>
        <w:jc w:val="both"/>
      </w:pPr>
      <w:r>
        <w:rPr>
          <w:rFonts w:ascii="Times New Roman"/>
          <w:b w:val="false"/>
          <w:i w:val="false"/>
          <w:color w:val="000000"/>
          <w:sz w:val="28"/>
        </w:rPr>
        <w:t xml:space="preserve">
      </w:t>
      </w:r>
    </w:p>
    <w:bookmarkEnd w:id="394"/>
    <w:p>
      <w:pPr>
        <w:spacing w:after="0"/>
        <w:ind w:left="0"/>
        <w:jc w:val="both"/>
      </w:pPr>
      <w:r>
        <w:drawing>
          <wp:inline distT="0" distB="0" distL="0" distR="0">
            <wp:extent cx="7467600" cy="373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467600" cy="373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48" w:id="395"/>
    <w:p>
      <w:pPr>
        <w:spacing w:after="0"/>
        <w:ind w:left="0"/>
        <w:jc w:val="both"/>
      </w:pPr>
      <w:r>
        <w:rPr>
          <w:rFonts w:ascii="Times New Roman"/>
          <w:b w:val="false"/>
          <w:i w:val="false"/>
          <w:color w:val="000000"/>
          <w:sz w:val="28"/>
        </w:rPr>
        <w:t xml:space="preserve">
      </w:t>
      </w:r>
    </w:p>
    <w:bookmarkEnd w:id="395"/>
    <w:p>
      <w:pPr>
        <w:spacing w:after="0"/>
        <w:ind w:left="0"/>
        <w:jc w:val="both"/>
      </w:pPr>
      <w:r>
        <w:drawing>
          <wp:inline distT="0" distB="0" distL="0" distR="0">
            <wp:extent cx="4267200" cy="243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4267200" cy="243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49" w:id="396"/>
    <w:p>
      <w:pPr>
        <w:spacing w:after="0"/>
        <w:ind w:left="0"/>
        <w:jc w:val="both"/>
      </w:pPr>
      <w:r>
        <w:rPr>
          <w:rFonts w:ascii="Times New Roman"/>
          <w:b w:val="false"/>
          <w:i w:val="false"/>
          <w:color w:val="000000"/>
          <w:sz w:val="28"/>
        </w:rPr>
        <w:t>
      16 сурет. "Құрғақ" және "Дымқыл" фракцияларды бөлек жинауға арналған контейнерлер</w:t>
      </w:r>
    </w:p>
    <w:bookmarkEnd w:id="3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 w:id="397"/>
          <w:p>
            <w:pPr>
              <w:spacing w:after="20"/>
              <w:ind w:left="20"/>
              <w:jc w:val="both"/>
            </w:pPr>
          </w:p>
          <w:bookmarkEnd w:id="397"/>
          <w:p>
            <w:pPr>
              <w:spacing w:after="20"/>
              <w:ind w:left="20"/>
              <w:jc w:val="both"/>
            </w:pPr>
            <w:r>
              <w:drawing>
                <wp:inline distT="0" distB="0" distL="0" distR="0">
                  <wp:extent cx="7810500" cy="520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5207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1" w:id="398"/>
          <w:p>
            <w:pPr>
              <w:spacing w:after="20"/>
              <w:ind w:left="20"/>
              <w:jc w:val="both"/>
            </w:pPr>
          </w:p>
          <w:bookmarkEnd w:id="398"/>
          <w:p>
            <w:pPr>
              <w:spacing w:after="20"/>
              <w:ind w:left="20"/>
              <w:jc w:val="both"/>
            </w:pPr>
            <w:r>
              <w:drawing>
                <wp:inline distT="0" distB="0" distL="0" distR="0">
                  <wp:extent cx="7810500" cy="353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3530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сурет. Коммуналдық қалдықтардың сұрыпталған "дымқыл" фракциясын компосттауға арналған алаң</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сурет. Компост алаңдарында компост алу технологиясы</w:t>
            </w:r>
          </w:p>
        </w:tc>
      </w:tr>
    </w:tbl>
    <w:bookmarkStart w:name="z452" w:id="399"/>
    <w:p>
      <w:pPr>
        <w:spacing w:after="0"/>
        <w:ind w:left="0"/>
        <w:jc w:val="both"/>
      </w:pPr>
      <w:r>
        <w:rPr>
          <w:rFonts w:ascii="Times New Roman"/>
          <w:b w:val="false"/>
          <w:i w:val="false"/>
          <w:color w:val="000000"/>
          <w:sz w:val="28"/>
        </w:rPr>
        <w:t>
      Жаңа кодекс бойынша контейнерлік алаңдарда фракциялардың екі түріне ("құрғақ" және "дымқыл") арналған контейнерлер болады, олар жинақталған кезде алдымен сұрыптау алаңына шығарылады және осы қалдықтардың бір бөлігі ғана көміледі. Бұрын дамыған елдерде танымал қалдықтарды түстерге бөлу тәжірибесі насихатталған. Бірақ көптеген контейнерлерді сатып алу қала бюджетіне немесе мүдделі кәсіпкерге жүктеме болып табылады.</w:t>
      </w:r>
    </w:p>
    <w:bookmarkEnd w:id="399"/>
    <w:bookmarkStart w:name="z453" w:id="400"/>
    <w:p>
      <w:pPr>
        <w:spacing w:after="0"/>
        <w:ind w:left="0"/>
        <w:jc w:val="both"/>
      </w:pPr>
      <w:r>
        <w:rPr>
          <w:rFonts w:ascii="Times New Roman"/>
          <w:b w:val="false"/>
          <w:i w:val="false"/>
          <w:color w:val="000000"/>
          <w:sz w:val="28"/>
        </w:rPr>
        <w:t>
      331-бапқа сәйкес "қалдықтарды түзуші болып табылатын кәсіпкерлік субъектілері мұндай қалдықтарды, олар пайда болған сәттен бастап Экологиялық кодекстің 339-бабының 3-тармағына сәйкес лицензия негізінде қалдықтарды қалпына келтіру немесе жою жөніндегі операцияларды жүзеге асыратын адамның иелігіне берген сәтке дейін тиісті басқаруды қамтамасыз етуге жауапты болады".</w:t>
      </w:r>
    </w:p>
    <w:bookmarkEnd w:id="400"/>
    <w:bookmarkStart w:name="z454" w:id="401"/>
    <w:p>
      <w:pPr>
        <w:spacing w:after="0"/>
        <w:ind w:left="0"/>
        <w:jc w:val="both"/>
      </w:pPr>
      <w:r>
        <w:rPr>
          <w:rFonts w:ascii="Times New Roman"/>
          <w:b w:val="false"/>
          <w:i w:val="false"/>
          <w:color w:val="000000"/>
          <w:sz w:val="28"/>
        </w:rPr>
        <w:t>
      339-баптың 3-тармағына сәйкес "қалдықтарды шығарушылар өздері өндірген қалдықтардың иелері болып табылады". "Ластаушы төлейді" қағидатына сәйкес қалдықтарды өндіруші, қалдықтардың қазіргі және бұрынғы иелері қалдықтарды қалпына келтіру немесе жою жөніндегі операцияларды жүзеге асыратын тұлғаға осындай қалдықтарды иеленуге берген сәтке дейін қалдықтармен басқару жөніндегі экологиялық талаптардың сақталуын қамтамасыз етуге жауапты болады".</w:t>
      </w:r>
    </w:p>
    <w:bookmarkEnd w:id="401"/>
    <w:bookmarkStart w:name="z455" w:id="402"/>
    <w:p>
      <w:pPr>
        <w:spacing w:after="0"/>
        <w:ind w:left="0"/>
        <w:jc w:val="both"/>
      </w:pPr>
      <w:r>
        <w:rPr>
          <w:rFonts w:ascii="Times New Roman"/>
          <w:b w:val="false"/>
          <w:i w:val="false"/>
          <w:color w:val="000000"/>
          <w:sz w:val="28"/>
        </w:rPr>
        <w:t>
      Барлық кәсіпкерлік субъектілері, соның ішінде сауда нүктелерінің объектілері, қызмет көрсету объектілері де қалдықтарды шығаруға қатысуға және қалдықтарды мамандандырылған компанияға берген сәтке дейін жауапты болуға міндетті. Кәсіпкерлік субъектілері қоқыс контейнерлерін тікелей өз сауда нүктелерінің жанына орнатуға міндетті. Кодекстің 367 - бабының 3-тармағына сәйкес "Тұрғын үйлерде немесе жеке тұрған ғимараттарда (құрылыстарда) қызметін жүзеге асыратын заңды тұлғалар мен дара кәсіпкерлер орталықтандырылған жүйені пайдалану кезінде, осы Кодекспен қатты тұрмыстық қалдықтарды жинауды және тасымалдауды жүзеге асыратын қалдықтармен басқару саласындағы кәсіпкерлік субъектілерімен жергілікті атқарушы органдар айқындаған қатты тұрмыстық қалдықтарды тасымалдауға шарт жасасуға міндетті". Кәсіпкерлер сондай-ақ "Рұқсаттар және хабарламалар туралы" Қазақстан Республикасының Заңына сәйкес рұқсаттар мен хабарламалар тізіліміне енгізілген қалдықтармен жұмыс істейтін кәсіпорындардың қызметтерін пайдалана алады. Қатты тұрмыстық қалдықтарды өз бетінше әкету кезінде заңды тұлғалар мен дара кәсіпкерлер қатты тұрмыстық қалдықтарды қайта өңдеуді және (немесе) көмуді жүзеге асыратын кәсіпкерлік субъектілерімен шарттар жасасуға міндетті. Сонымен қатар, қалдықтарды аймақта қайта өңдеуші болмаған жағдайда ғана полигонға шығаруға болады.</w:t>
      </w:r>
    </w:p>
    <w:bookmarkEnd w:id="402"/>
    <w:bookmarkStart w:name="z456" w:id="403"/>
    <w:p>
      <w:pPr>
        <w:spacing w:after="0"/>
        <w:ind w:left="0"/>
        <w:jc w:val="both"/>
      </w:pPr>
      <w:r>
        <w:rPr>
          <w:rFonts w:ascii="Times New Roman"/>
          <w:b w:val="false"/>
          <w:i w:val="false"/>
          <w:color w:val="000000"/>
          <w:sz w:val="28"/>
        </w:rPr>
        <w:t>
      Кодексте сондай-ақ жергілікті атқарушы органдардың қалдықтармен жұмыс істеу жөніндегі өкілеттіктері сипатталған. Кодекстің 365-бабының 3-тармағына сәйкес "Аудандардың, облыстық маңызы бар қалалардың, республикалық маңызы бар қалалардың, астананың жергілікті өкілді органдары коммуналдық қалдықтармен басқару саласындағы мемлекеттік саясатты іске асырады:</w:t>
      </w:r>
    </w:p>
    <w:bookmarkEnd w:id="403"/>
    <w:bookmarkStart w:name="z457" w:id="404"/>
    <w:p>
      <w:pPr>
        <w:spacing w:after="0"/>
        <w:ind w:left="0"/>
        <w:jc w:val="both"/>
      </w:pPr>
      <w:r>
        <w:rPr>
          <w:rFonts w:ascii="Times New Roman"/>
          <w:b w:val="false"/>
          <w:i w:val="false"/>
          <w:color w:val="000000"/>
          <w:sz w:val="28"/>
        </w:rPr>
        <w:t>
      1) өз құзыреті шегінде коммуналдық қалдықтарды басқару жөніндегі бағдарламаны бекіту;</w:t>
      </w:r>
    </w:p>
    <w:bookmarkEnd w:id="404"/>
    <w:bookmarkStart w:name="z458" w:id="405"/>
    <w:p>
      <w:pPr>
        <w:spacing w:after="0"/>
        <w:ind w:left="0"/>
        <w:jc w:val="both"/>
      </w:pPr>
      <w:r>
        <w:rPr>
          <w:rFonts w:ascii="Times New Roman"/>
          <w:b w:val="false"/>
          <w:i w:val="false"/>
          <w:color w:val="000000"/>
          <w:sz w:val="28"/>
        </w:rPr>
        <w:t>
      2) Коммуналдық қалдықтардың пайда болуы және жинақталу нормаларын бекіту;</w:t>
      </w:r>
    </w:p>
    <w:bookmarkEnd w:id="405"/>
    <w:bookmarkStart w:name="z459" w:id="406"/>
    <w:p>
      <w:pPr>
        <w:spacing w:after="0"/>
        <w:ind w:left="0"/>
        <w:jc w:val="both"/>
      </w:pPr>
      <w:r>
        <w:rPr>
          <w:rFonts w:ascii="Times New Roman"/>
          <w:b w:val="false"/>
          <w:i w:val="false"/>
          <w:color w:val="000000"/>
          <w:sz w:val="28"/>
        </w:rPr>
        <w:t>
      3) халық үшін қатты тұрмыстық қалдықтарды жинауға, тасымалдауға, сұрыптауға және көмуге арналған тарифтерді бекіту.</w:t>
      </w:r>
    </w:p>
    <w:bookmarkEnd w:id="406"/>
    <w:bookmarkStart w:name="z460" w:id="407"/>
    <w:p>
      <w:pPr>
        <w:spacing w:after="0"/>
        <w:ind w:left="0"/>
        <w:jc w:val="both"/>
      </w:pPr>
      <w:r>
        <w:rPr>
          <w:rFonts w:ascii="Times New Roman"/>
          <w:b w:val="false"/>
          <w:i w:val="false"/>
          <w:color w:val="000000"/>
          <w:sz w:val="28"/>
        </w:rPr>
        <w:t>
      4. Аудандардың, аудандық және облыстық маңызы бар қалалардың, республикалық маңызы бар қалалардың, астананың жергілікті атқарушы органдары коммуналдық қалдықтарды басқару саласындағы мемлекеттік саясатты:</w:t>
      </w:r>
    </w:p>
    <w:bookmarkEnd w:id="407"/>
    <w:bookmarkStart w:name="z461" w:id="408"/>
    <w:p>
      <w:pPr>
        <w:spacing w:after="0"/>
        <w:ind w:left="0"/>
        <w:jc w:val="both"/>
      </w:pPr>
      <w:r>
        <w:rPr>
          <w:rFonts w:ascii="Times New Roman"/>
          <w:b w:val="false"/>
          <w:i w:val="false"/>
          <w:color w:val="000000"/>
          <w:sz w:val="28"/>
        </w:rPr>
        <w:t>
      1) коммуналдық қалдықтарды басқару және олардың орындалуын қамтамасыз ету жөніндегі бағдарламаларды әзірлеуді ұйымдастыру;</w:t>
      </w:r>
    </w:p>
    <w:bookmarkEnd w:id="408"/>
    <w:bookmarkStart w:name="z462" w:id="409"/>
    <w:p>
      <w:pPr>
        <w:spacing w:after="0"/>
        <w:ind w:left="0"/>
        <w:jc w:val="both"/>
      </w:pPr>
      <w:r>
        <w:rPr>
          <w:rFonts w:ascii="Times New Roman"/>
          <w:b w:val="false"/>
          <w:i w:val="false"/>
          <w:color w:val="000000"/>
          <w:sz w:val="28"/>
        </w:rPr>
        <w:t>
      2) тиісті жергілікті атқарушы органдарға коммуналдық қалдықтардың пайда болуы және жинақталу нормаларын әзірлеу және бекітуге ұсыну;</w:t>
      </w:r>
    </w:p>
    <w:bookmarkEnd w:id="409"/>
    <w:bookmarkStart w:name="z463" w:id="410"/>
    <w:p>
      <w:pPr>
        <w:spacing w:after="0"/>
        <w:ind w:left="0"/>
        <w:jc w:val="both"/>
      </w:pPr>
      <w:r>
        <w:rPr>
          <w:rFonts w:ascii="Times New Roman"/>
          <w:b w:val="false"/>
          <w:i w:val="false"/>
          <w:color w:val="000000"/>
          <w:sz w:val="28"/>
        </w:rPr>
        <w:t>
      3) коммуналдық қалдықтарды басқару объектілерін салуға және (немесе) орналастыруға, оның ішінде контейнерлік алаңдарды және қайталама шикізатты қабылдау пункттерін жайластыру үшін жер учаскелерін бөлу;</w:t>
      </w:r>
    </w:p>
    <w:bookmarkEnd w:id="410"/>
    <w:bookmarkStart w:name="z464" w:id="411"/>
    <w:p>
      <w:pPr>
        <w:spacing w:after="0"/>
        <w:ind w:left="0"/>
        <w:jc w:val="both"/>
      </w:pPr>
      <w:r>
        <w:rPr>
          <w:rFonts w:ascii="Times New Roman"/>
          <w:b w:val="false"/>
          <w:i w:val="false"/>
          <w:color w:val="000000"/>
          <w:sz w:val="28"/>
        </w:rPr>
        <w:t>
      4) коммуналдық қалдықтарды жою және көму жөніндегі объектілердің құрылысын қамтамасыз ету;</w:t>
      </w:r>
    </w:p>
    <w:bookmarkEnd w:id="411"/>
    <w:bookmarkStart w:name="z465" w:id="412"/>
    <w:p>
      <w:pPr>
        <w:spacing w:after="0"/>
        <w:ind w:left="0"/>
        <w:jc w:val="both"/>
      </w:pPr>
      <w:r>
        <w:rPr>
          <w:rFonts w:ascii="Times New Roman"/>
          <w:b w:val="false"/>
          <w:i w:val="false"/>
          <w:color w:val="000000"/>
          <w:sz w:val="28"/>
        </w:rPr>
        <w:t>
      5) осы Кодекске, коммуналдық қалдықтармен басқару қағидаларына сәйкес коммуналдық қалдықтардың айналымына бақылауды жүзеге асыру, сондай-ақ коммуналдық қалдықтардың пайда болу көлемін азайтуға, оларды қайта пайдалануға, қайта өңдеуге, кәдеге жаратуға даярлау деңгейін арттыруға және көмуге жататын коммуналдық қалдықтардың көлемін қысқартуға, оның ішінде мемлекеттік-жекешелік серіктестік арқылы азайтуға бағытталған іс-шаралар мен экономикалық құралдарды әзірлеу;</w:t>
      </w:r>
    </w:p>
    <w:bookmarkEnd w:id="412"/>
    <w:bookmarkStart w:name="z466" w:id="413"/>
    <w:p>
      <w:pPr>
        <w:spacing w:after="0"/>
        <w:ind w:left="0"/>
        <w:jc w:val="both"/>
      </w:pPr>
      <w:r>
        <w:rPr>
          <w:rFonts w:ascii="Times New Roman"/>
          <w:b w:val="false"/>
          <w:i w:val="false"/>
          <w:color w:val="000000"/>
          <w:sz w:val="28"/>
        </w:rPr>
        <w:t>
      6) коммуналдық қалдықтардың пайда болу және жинақталу нормаларын есептеу қағидаларын бекіту;</w:t>
      </w:r>
    </w:p>
    <w:bookmarkEnd w:id="413"/>
    <w:bookmarkStart w:name="z467" w:id="414"/>
    <w:p>
      <w:pPr>
        <w:spacing w:after="0"/>
        <w:ind w:left="0"/>
        <w:jc w:val="both"/>
      </w:pPr>
      <w:r>
        <w:rPr>
          <w:rFonts w:ascii="Times New Roman"/>
          <w:b w:val="false"/>
          <w:i w:val="false"/>
          <w:color w:val="000000"/>
          <w:sz w:val="28"/>
        </w:rPr>
        <w:t>
      7) қоршаған ортаны қорғау саласындағы уәкілетті орган әзірлейтін және бекітетін әдістемеге сәйкес есептелген қатты тұрмыстық қалдықтарды жинауға, тасымалдауға, сұрыптауға және көмуге халық үшін тарифтерді әзірлеу және тиісті жергілікті алдын ала органдарға бекітуге ұсыну;</w:t>
      </w:r>
    </w:p>
    <w:bookmarkEnd w:id="414"/>
    <w:bookmarkStart w:name="z468" w:id="415"/>
    <w:p>
      <w:pPr>
        <w:spacing w:after="0"/>
        <w:ind w:left="0"/>
        <w:jc w:val="both"/>
      </w:pPr>
      <w:r>
        <w:rPr>
          <w:rFonts w:ascii="Times New Roman"/>
          <w:b w:val="false"/>
          <w:i w:val="false"/>
          <w:color w:val="000000"/>
          <w:sz w:val="28"/>
        </w:rPr>
        <w:t>
      8) қатты тұрмыстық қалдықтарды жинау, тасымалдау, сұрыптау және көму жөніндегі операцияларды жүзеге асыратын субъектілер арасында тарифті бөлу тәртібін айқындау;</w:t>
      </w:r>
    </w:p>
    <w:bookmarkEnd w:id="415"/>
    <w:bookmarkStart w:name="z469" w:id="416"/>
    <w:p>
      <w:pPr>
        <w:spacing w:after="0"/>
        <w:ind w:left="0"/>
        <w:jc w:val="both"/>
      </w:pPr>
      <w:r>
        <w:rPr>
          <w:rFonts w:ascii="Times New Roman"/>
          <w:b w:val="false"/>
          <w:i w:val="false"/>
          <w:color w:val="000000"/>
          <w:sz w:val="28"/>
        </w:rPr>
        <w:t>
      9) коммуналдық қалдықтарды бөлек жинауды, оның ішінде тасымалдауды және қалпына келтірілгенге немесе жойылғанға дейін жинақтауды көздейтін, оларды жинаудың ұтымды және экологиялық қауіпсіз жүйесін ұйымдастыру;</w:t>
      </w:r>
    </w:p>
    <w:bookmarkEnd w:id="416"/>
    <w:bookmarkStart w:name="z470" w:id="417"/>
    <w:p>
      <w:pPr>
        <w:spacing w:after="0"/>
        <w:ind w:left="0"/>
        <w:jc w:val="both"/>
      </w:pPr>
      <w:r>
        <w:rPr>
          <w:rFonts w:ascii="Times New Roman"/>
          <w:b w:val="false"/>
          <w:i w:val="false"/>
          <w:color w:val="000000"/>
          <w:sz w:val="28"/>
        </w:rPr>
        <w:t>
      10) коммуналдық қалдықтарды жинау, тасымалдау, сұрыптау, қалпына келтіру және жою жөніндегі, оның ішінде мемлекеттік-жекешелік серіктестік арқылы қызметті жүзеге асыратын кәсіпкерлік субъектілері үшін қажетті инфрақұрылым құруды және оның жұмыс істеуін қамтамасыз ету;</w:t>
      </w:r>
    </w:p>
    <w:bookmarkEnd w:id="417"/>
    <w:bookmarkStart w:name="z471" w:id="418"/>
    <w:p>
      <w:pPr>
        <w:spacing w:after="0"/>
        <w:ind w:left="0"/>
        <w:jc w:val="both"/>
      </w:pPr>
      <w:r>
        <w:rPr>
          <w:rFonts w:ascii="Times New Roman"/>
          <w:b w:val="false"/>
          <w:i w:val="false"/>
          <w:color w:val="000000"/>
          <w:sz w:val="28"/>
        </w:rPr>
        <w:t>
      11) коммуналдық қалдықтарды басқару кезінде қоршаған орта сапасының нысаналы көрсеткіштеріне қол жеткізуді қамтамасыз ету;</w:t>
      </w:r>
    </w:p>
    <w:bookmarkEnd w:id="418"/>
    <w:bookmarkStart w:name="z472" w:id="419"/>
    <w:p>
      <w:pPr>
        <w:spacing w:after="0"/>
        <w:ind w:left="0"/>
        <w:jc w:val="both"/>
      </w:pPr>
      <w:r>
        <w:rPr>
          <w:rFonts w:ascii="Times New Roman"/>
          <w:b w:val="false"/>
          <w:i w:val="false"/>
          <w:color w:val="000000"/>
          <w:sz w:val="28"/>
        </w:rPr>
        <w:t>
      12) органикалық коммуналдық қалдықтарды бөлек жинауды ынталандыру және оларды қалпына келтіру, оның ішінде компосттау жолымен;</w:t>
      </w:r>
    </w:p>
    <w:bookmarkEnd w:id="419"/>
    <w:bookmarkStart w:name="z473" w:id="420"/>
    <w:p>
      <w:pPr>
        <w:spacing w:after="0"/>
        <w:ind w:left="0"/>
        <w:jc w:val="both"/>
      </w:pPr>
      <w:r>
        <w:rPr>
          <w:rFonts w:ascii="Times New Roman"/>
          <w:b w:val="false"/>
          <w:i w:val="false"/>
          <w:color w:val="000000"/>
          <w:sz w:val="28"/>
        </w:rPr>
        <w:t>
      13) тұрғылықты жері бойынша тіркелген азаматтардың санын сәйкестендіру мақсатында халықты тіркеу туралы мәліметтерге коммуналдық қалдықтарды жинау, тасымалдау, сұрыптау, қалпына келтіру, оның ішінде қайта өңдеу және жою жөніндегі қызметті жүзеге асыратын ұйымдар үшін қолжетімділікті қамтамасыз ету;</w:t>
      </w:r>
    </w:p>
    <w:bookmarkEnd w:id="420"/>
    <w:bookmarkStart w:name="z474" w:id="421"/>
    <w:p>
      <w:pPr>
        <w:spacing w:after="0"/>
        <w:ind w:left="0"/>
        <w:jc w:val="both"/>
      </w:pPr>
      <w:r>
        <w:rPr>
          <w:rFonts w:ascii="Times New Roman"/>
          <w:b w:val="false"/>
          <w:i w:val="false"/>
          <w:color w:val="000000"/>
          <w:sz w:val="28"/>
        </w:rPr>
        <w:t>
      14) бөлек жинауды қоса алғанда, қатты тұрмыстық қалдықтарды жинаудың, кәдеге жаратудың және қайта өңдеудің ұтымды жүйесі туралы халықты хабардар ету;</w:t>
      </w:r>
    </w:p>
    <w:bookmarkEnd w:id="421"/>
    <w:bookmarkStart w:name="z475" w:id="422"/>
    <w:p>
      <w:pPr>
        <w:spacing w:after="0"/>
        <w:ind w:left="0"/>
        <w:jc w:val="both"/>
      </w:pPr>
      <w:r>
        <w:rPr>
          <w:rFonts w:ascii="Times New Roman"/>
          <w:b w:val="false"/>
          <w:i w:val="false"/>
          <w:color w:val="000000"/>
          <w:sz w:val="28"/>
        </w:rPr>
        <w:t>
      15) қалдықтарды энергетикалық кәдеге жарату жөніндегі объектілердің иелері үшін қалдықтарды әкету жөніндегі жұмысты ұйымдастыру.</w:t>
      </w:r>
    </w:p>
    <w:bookmarkEnd w:id="422"/>
    <w:bookmarkStart w:name="z476" w:id="423"/>
    <w:p>
      <w:pPr>
        <w:spacing w:after="0"/>
        <w:ind w:left="0"/>
        <w:jc w:val="both"/>
      </w:pPr>
      <w:r>
        <w:rPr>
          <w:rFonts w:ascii="Times New Roman"/>
          <w:b w:val="false"/>
          <w:i w:val="false"/>
          <w:color w:val="000000"/>
          <w:sz w:val="28"/>
        </w:rPr>
        <w:t>
      5. Ауылдардың, ауылтердің, ауылдық округтердің жергілікті атқарушы органдары коммуналдық қалдықтарды делдалдықпен басқару саласындағы мемлекеттік саясатты іске асырады:</w:t>
      </w:r>
    </w:p>
    <w:bookmarkEnd w:id="423"/>
    <w:bookmarkStart w:name="z477" w:id="424"/>
    <w:p>
      <w:pPr>
        <w:spacing w:after="0"/>
        <w:ind w:left="0"/>
        <w:jc w:val="both"/>
      </w:pPr>
      <w:r>
        <w:rPr>
          <w:rFonts w:ascii="Times New Roman"/>
          <w:b w:val="false"/>
          <w:i w:val="false"/>
          <w:color w:val="000000"/>
          <w:sz w:val="28"/>
        </w:rPr>
        <w:t>
      1) Органикалық коммуналдық қалдықтарды бөлек жинауды ынталандыру және оларды қалпына келтіру, оның ішінде компосттау жолымен;</w:t>
      </w:r>
    </w:p>
    <w:bookmarkEnd w:id="424"/>
    <w:bookmarkStart w:name="z478" w:id="425"/>
    <w:p>
      <w:pPr>
        <w:spacing w:after="0"/>
        <w:ind w:left="0"/>
        <w:jc w:val="both"/>
      </w:pPr>
      <w:r>
        <w:rPr>
          <w:rFonts w:ascii="Times New Roman"/>
          <w:b w:val="false"/>
          <w:i w:val="false"/>
          <w:color w:val="000000"/>
          <w:sz w:val="28"/>
        </w:rPr>
        <w:t>
      2) коммуналдық қалдықтарды тұрақты әкетуді ұйымдастыру;</w:t>
      </w:r>
    </w:p>
    <w:bookmarkEnd w:id="425"/>
    <w:bookmarkStart w:name="z479" w:id="426"/>
    <w:p>
      <w:pPr>
        <w:spacing w:after="0"/>
        <w:ind w:left="0"/>
        <w:jc w:val="both"/>
      </w:pPr>
      <w:r>
        <w:rPr>
          <w:rFonts w:ascii="Times New Roman"/>
          <w:b w:val="false"/>
          <w:i w:val="false"/>
          <w:color w:val="000000"/>
          <w:sz w:val="28"/>
        </w:rPr>
        <w:t>
      3) коммуналдық қалдықтарды басқару кезінде экологиялық талаптардың сақталуын қамтамасыз ету;</w:t>
      </w:r>
    </w:p>
    <w:bookmarkEnd w:id="426"/>
    <w:bookmarkStart w:name="z480" w:id="427"/>
    <w:p>
      <w:pPr>
        <w:spacing w:after="0"/>
        <w:ind w:left="0"/>
        <w:jc w:val="both"/>
      </w:pPr>
      <w:r>
        <w:rPr>
          <w:rFonts w:ascii="Times New Roman"/>
          <w:b w:val="false"/>
          <w:i w:val="false"/>
          <w:color w:val="000000"/>
          <w:sz w:val="28"/>
        </w:rPr>
        <w:t>
      4) коммуналдық қалдықтарды рұқсатсыз жағудың алдын алу және жолын кесу.</w:t>
      </w:r>
    </w:p>
    <w:bookmarkEnd w:id="427"/>
    <w:bookmarkStart w:name="z481" w:id="428"/>
    <w:p>
      <w:pPr>
        <w:spacing w:after="0"/>
        <w:ind w:left="0"/>
        <w:jc w:val="both"/>
      </w:pPr>
      <w:r>
        <w:rPr>
          <w:rFonts w:ascii="Times New Roman"/>
          <w:b w:val="false"/>
          <w:i w:val="false"/>
          <w:color w:val="000000"/>
          <w:sz w:val="28"/>
        </w:rPr>
        <w:t>
      6. Коммуналдық қалдықтардың қауіпті құрамдас бөліктері (электрондық және электр жабдықтары, құрамында сынабы бар қалдықтар, батареялар, аккумуляторлар және басқа да қауіпті компоненттер) бөлек жиналып, қалпына келтіруге мамандандырылған кәсіпорындарға берілуі тиіс.</w:t>
      </w:r>
    </w:p>
    <w:bookmarkEnd w:id="428"/>
    <w:bookmarkStart w:name="z482" w:id="429"/>
    <w:p>
      <w:pPr>
        <w:spacing w:after="0"/>
        <w:ind w:left="0"/>
        <w:jc w:val="both"/>
      </w:pPr>
      <w:r>
        <w:rPr>
          <w:rFonts w:ascii="Times New Roman"/>
          <w:b w:val="false"/>
          <w:i w:val="false"/>
          <w:color w:val="000000"/>
          <w:sz w:val="28"/>
        </w:rPr>
        <w:t>
      Кодексте мемлекеттік-жекешелік әріптестік механизмдерінің (бұдан әрі - "МЖӘ") сипаттамасы пайда болады. МЖӘ шеңберінде "Инфрақұрылымды жобалау, салу, құру, реконструкциялау, жаңғырту және пайдалану және қатты тұрмыстық қалдықтарды жинау, тасымалдау, сұрыптау, көму, стихиялық қоқыс үйінділерін жою (бұдан әрі - қатты тұрмыстық қалдықтарды басқару) жөніндегі қызметті жүзеге асыру" мемлекеттік жекешелік серіктестік саласында Қазақстан Республикасының заңнамасына сәйкес мемлекеттік – жекешелік серіктестік жобаларын іске асыру жолымен" жүзеге асырылуы мүмкін. (Кодекстің 366-бабы).</w:t>
      </w:r>
    </w:p>
    <w:bookmarkEnd w:id="429"/>
    <w:bookmarkStart w:name="z483" w:id="430"/>
    <w:p>
      <w:pPr>
        <w:spacing w:after="0"/>
        <w:ind w:left="0"/>
        <w:jc w:val="both"/>
      </w:pPr>
      <w:r>
        <w:rPr>
          <w:rFonts w:ascii="Times New Roman"/>
          <w:b w:val="false"/>
          <w:i w:val="false"/>
          <w:color w:val="000000"/>
          <w:sz w:val="28"/>
        </w:rPr>
        <w:t>
      Қоршаған ортаны қорғау саласындағы уәкілетті орган МЖӘ жобаларын іске асыру тәртібі мен шарттарын, оның ішінде жеке әріптесті айқындау жөніндегі конкурсты өткізу тәртібін, МЖӘ жобасының конкурстық құжаттамасын және үлгілік шарттарды, сондай-ақ жеке партияның шығындарын өтеу тәртібі мен шектерін әзірлейді және бекітеді.</w:t>
      </w:r>
    </w:p>
    <w:bookmarkEnd w:id="430"/>
    <w:bookmarkStart w:name="z484" w:id="431"/>
    <w:p>
      <w:pPr>
        <w:spacing w:after="0"/>
        <w:ind w:left="0"/>
        <w:jc w:val="both"/>
      </w:pPr>
      <w:r>
        <w:rPr>
          <w:rFonts w:ascii="Times New Roman"/>
          <w:b w:val="false"/>
          <w:i w:val="false"/>
          <w:color w:val="000000"/>
          <w:sz w:val="28"/>
        </w:rPr>
        <w:t>
      Жеке әріптестің шығындары халық үшін қатты тұрмыстық жолдарды жинауға, тасымалдауға, сұрыптауға және көмуге арналған тарифтен және өзге де қаржыландыру көздерінен алынған қаражат есебінен өтеледі.</w:t>
      </w:r>
    </w:p>
    <w:bookmarkEnd w:id="431"/>
    <w:bookmarkStart w:name="z485" w:id="432"/>
    <w:p>
      <w:pPr>
        <w:spacing w:after="0"/>
        <w:ind w:left="0"/>
        <w:jc w:val="both"/>
      </w:pPr>
      <w:r>
        <w:rPr>
          <w:rFonts w:ascii="Times New Roman"/>
          <w:b w:val="false"/>
          <w:i w:val="false"/>
          <w:color w:val="000000"/>
          <w:sz w:val="28"/>
        </w:rPr>
        <w:t>
      ӨКМ операторы ҚТҚ жинауға, тасымалдауға, сұрыптауға және көмуге арналған шекті тариф пен халық үшін ағымдағы тариф арасындағы айырмашылықты өтейді.</w:t>
      </w:r>
    </w:p>
    <w:bookmarkEnd w:id="432"/>
    <w:bookmarkStart w:name="z486" w:id="433"/>
    <w:p>
      <w:pPr>
        <w:spacing w:after="0"/>
        <w:ind w:left="0"/>
        <w:jc w:val="both"/>
      </w:pPr>
      <w:r>
        <w:rPr>
          <w:rFonts w:ascii="Times New Roman"/>
          <w:b w:val="false"/>
          <w:i w:val="false"/>
          <w:color w:val="000000"/>
          <w:sz w:val="28"/>
        </w:rPr>
        <w:t>
      Қатты тұрмыстық қалдықтарды жинауға, тасымалдауға, сұрыптауға және көмуге арналған мемлекеттік-жекешелік партияның әрбір жобасы үшін шекті тарифтің мөлшерін қоршаған ортаны қорғау саласындағы уәкілетті орган әзірлейді және бекітеді және тиісті қалада, ауданда көрсетілген операциялар бойынша нақты және инвестициялық шығыстарды көрсетеді.</w:t>
      </w:r>
    </w:p>
    <w:bookmarkEnd w:id="433"/>
    <w:bookmarkStart w:name="z487" w:id="434"/>
    <w:p>
      <w:pPr>
        <w:spacing w:after="0"/>
        <w:ind w:left="0"/>
        <w:jc w:val="both"/>
      </w:pPr>
      <w:r>
        <w:rPr>
          <w:rFonts w:ascii="Times New Roman"/>
          <w:b w:val="false"/>
          <w:i w:val="false"/>
          <w:color w:val="000000"/>
          <w:sz w:val="28"/>
        </w:rPr>
        <w:t>
      Қоқыс шығаратын компаниялардың көлік құралдары "Қазақстан Республикасының қоршаған ортасы мен табиғи ресурстарының жай-күйі туралы Ұлттық деректер банкі" ақпараттық жүйесіне қосылған спутниктік навигациялық жүйелермен жаабдықтандырылуға және осы жүйелерді тұрақты жұмыс жағдайында ұстауға тиіс (368-бап).</w:t>
      </w:r>
    </w:p>
    <w:bookmarkEnd w:id="434"/>
    <w:bookmarkStart w:name="z488" w:id="435"/>
    <w:p>
      <w:pPr>
        <w:spacing w:after="0"/>
        <w:ind w:left="0"/>
        <w:jc w:val="both"/>
      </w:pPr>
      <w:r>
        <w:rPr>
          <w:rFonts w:ascii="Times New Roman"/>
          <w:b w:val="false"/>
          <w:i w:val="false"/>
          <w:color w:val="000000"/>
          <w:sz w:val="28"/>
        </w:rPr>
        <w:t>
      Жаңа экологиялық кодекске сәйкес қалдықтарды басқару саясаты келесі принциптерге негізделуі керек:</w:t>
      </w:r>
    </w:p>
    <w:bookmarkEnd w:id="435"/>
    <w:bookmarkStart w:name="z489" w:id="436"/>
    <w:p>
      <w:pPr>
        <w:spacing w:after="0"/>
        <w:ind w:left="0"/>
        <w:jc w:val="both"/>
      </w:pPr>
      <w:r>
        <w:rPr>
          <w:rFonts w:ascii="Times New Roman"/>
          <w:b w:val="false"/>
          <w:i w:val="false"/>
          <w:color w:val="000000"/>
          <w:sz w:val="28"/>
        </w:rPr>
        <w:t>
      1) иерархиялар;</w:t>
      </w:r>
    </w:p>
    <w:bookmarkEnd w:id="436"/>
    <w:bookmarkStart w:name="z490" w:id="437"/>
    <w:p>
      <w:pPr>
        <w:spacing w:after="0"/>
        <w:ind w:left="0"/>
        <w:jc w:val="both"/>
      </w:pPr>
      <w:r>
        <w:rPr>
          <w:rFonts w:ascii="Times New Roman"/>
          <w:b w:val="false"/>
          <w:i w:val="false"/>
          <w:color w:val="000000"/>
          <w:sz w:val="28"/>
        </w:rPr>
        <w:t>
      2) көзге жақындығы;</w:t>
      </w:r>
    </w:p>
    <w:bookmarkEnd w:id="437"/>
    <w:bookmarkStart w:name="z491" w:id="438"/>
    <w:p>
      <w:pPr>
        <w:spacing w:after="0"/>
        <w:ind w:left="0"/>
        <w:jc w:val="both"/>
      </w:pPr>
      <w:r>
        <w:rPr>
          <w:rFonts w:ascii="Times New Roman"/>
          <w:b w:val="false"/>
          <w:i w:val="false"/>
          <w:color w:val="000000"/>
          <w:sz w:val="28"/>
        </w:rPr>
        <w:t>
      3) қалдықтарды дайындаушының жауапкершілігі;</w:t>
      </w:r>
    </w:p>
    <w:bookmarkEnd w:id="438"/>
    <w:bookmarkStart w:name="z492" w:id="439"/>
    <w:p>
      <w:pPr>
        <w:spacing w:after="0"/>
        <w:ind w:left="0"/>
        <w:jc w:val="both"/>
      </w:pPr>
      <w:r>
        <w:rPr>
          <w:rFonts w:ascii="Times New Roman"/>
          <w:b w:val="false"/>
          <w:i w:val="false"/>
          <w:color w:val="000000"/>
          <w:sz w:val="28"/>
        </w:rPr>
        <w:t>
      4) өндірушілердің (импорттаушылардың) кеңейтілген міндеттемелері.</w:t>
      </w:r>
    </w:p>
    <w:bookmarkEnd w:id="439"/>
    <w:bookmarkStart w:name="z493" w:id="440"/>
    <w:p>
      <w:pPr>
        <w:spacing w:after="0"/>
        <w:ind w:left="0"/>
        <w:jc w:val="both"/>
      </w:pPr>
      <w:r>
        <w:rPr>
          <w:rFonts w:ascii="Times New Roman"/>
          <w:b w:val="false"/>
          <w:i w:val="false"/>
          <w:color w:val="000000"/>
          <w:sz w:val="28"/>
        </w:rPr>
        <w:t>
      Қалдықтар иерархиясының принципі қалдықтармен жұмыс істеуде міндетті түрде "кезең-кезеңмен" орындауды білдіреді. Қалдықтарды түзушілер, ең алдымен, қызмет барысында қалдықтардың пайда болуын болдырмауға (немесе азайтуға), содан кейін қайта пайдалануға, қайта өңдеуге, кәдеге жаратуға және ең соңында қалдықтарды ұстауға (көмуге) қол жеткізуі тиіс.</w:t>
      </w:r>
    </w:p>
    <w:bookmarkEnd w:id="440"/>
    <w:bookmarkStart w:name="z494" w:id="441"/>
    <w:p>
      <w:pPr>
        <w:spacing w:after="0"/>
        <w:ind w:left="0"/>
        <w:jc w:val="both"/>
      </w:pPr>
      <w:r>
        <w:rPr>
          <w:rFonts w:ascii="Times New Roman"/>
          <w:b w:val="false"/>
          <w:i w:val="false"/>
          <w:color w:val="000000"/>
          <w:sz w:val="28"/>
        </w:rPr>
        <w:t xml:space="preserve">
      </w:t>
      </w:r>
    </w:p>
    <w:bookmarkEnd w:id="441"/>
    <w:p>
      <w:pPr>
        <w:spacing w:after="0"/>
        <w:ind w:left="0"/>
        <w:jc w:val="both"/>
      </w:pPr>
      <w:r>
        <w:drawing>
          <wp:inline distT="0" distB="0" distL="0" distR="0">
            <wp:extent cx="6489700" cy="293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6489700" cy="293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5" w:id="442"/>
    <w:p>
      <w:pPr>
        <w:spacing w:after="0"/>
        <w:ind w:left="0"/>
        <w:jc w:val="both"/>
      </w:pPr>
      <w:r>
        <w:rPr>
          <w:rFonts w:ascii="Times New Roman"/>
          <w:b w:val="false"/>
          <w:i w:val="false"/>
          <w:color w:val="000000"/>
          <w:sz w:val="28"/>
        </w:rPr>
        <w:t>
      19 сурет. 5 R принципі</w:t>
      </w:r>
    </w:p>
    <w:bookmarkEnd w:id="442"/>
    <w:bookmarkStart w:name="z496" w:id="443"/>
    <w:p>
      <w:pPr>
        <w:spacing w:after="0"/>
        <w:ind w:left="0"/>
        <w:jc w:val="both"/>
      </w:pPr>
      <w:r>
        <w:rPr>
          <w:rFonts w:ascii="Times New Roman"/>
          <w:b w:val="false"/>
          <w:i w:val="false"/>
          <w:color w:val="000000"/>
          <w:sz w:val="28"/>
        </w:rPr>
        <w:t xml:space="preserve">
      The 5 R’s Rule </w:t>
      </w:r>
    </w:p>
    <w:bookmarkEnd w:id="443"/>
    <w:bookmarkStart w:name="z497" w:id="444"/>
    <w:p>
      <w:pPr>
        <w:spacing w:after="0"/>
        <w:ind w:left="0"/>
        <w:jc w:val="both"/>
      </w:pPr>
      <w:r>
        <w:rPr>
          <w:rFonts w:ascii="Times New Roman"/>
          <w:b w:val="false"/>
          <w:i w:val="false"/>
          <w:color w:val="000000"/>
          <w:sz w:val="28"/>
        </w:rPr>
        <w:t>
      - Refuse – бас тарту,</w:t>
      </w:r>
    </w:p>
    <w:bookmarkEnd w:id="444"/>
    <w:bookmarkStart w:name="z498" w:id="445"/>
    <w:p>
      <w:pPr>
        <w:spacing w:after="0"/>
        <w:ind w:left="0"/>
        <w:jc w:val="both"/>
      </w:pPr>
      <w:r>
        <w:rPr>
          <w:rFonts w:ascii="Times New Roman"/>
          <w:b w:val="false"/>
          <w:i w:val="false"/>
          <w:color w:val="000000"/>
          <w:sz w:val="28"/>
        </w:rPr>
        <w:t>
      - Reduce - қысқарту,</w:t>
      </w:r>
    </w:p>
    <w:bookmarkEnd w:id="445"/>
    <w:bookmarkStart w:name="z499" w:id="446"/>
    <w:p>
      <w:pPr>
        <w:spacing w:after="0"/>
        <w:ind w:left="0"/>
        <w:jc w:val="both"/>
      </w:pPr>
      <w:r>
        <w:rPr>
          <w:rFonts w:ascii="Times New Roman"/>
          <w:b w:val="false"/>
          <w:i w:val="false"/>
          <w:color w:val="000000"/>
          <w:sz w:val="28"/>
        </w:rPr>
        <w:t>
      - Reuse – қайта пайдалану,</w:t>
      </w:r>
    </w:p>
    <w:bookmarkEnd w:id="446"/>
    <w:bookmarkStart w:name="z500" w:id="447"/>
    <w:p>
      <w:pPr>
        <w:spacing w:after="0"/>
        <w:ind w:left="0"/>
        <w:jc w:val="both"/>
      </w:pPr>
      <w:r>
        <w:rPr>
          <w:rFonts w:ascii="Times New Roman"/>
          <w:b w:val="false"/>
          <w:i w:val="false"/>
          <w:color w:val="000000"/>
          <w:sz w:val="28"/>
        </w:rPr>
        <w:t>
      - Recycle – қайта өңдеу,</w:t>
      </w:r>
    </w:p>
    <w:bookmarkEnd w:id="447"/>
    <w:bookmarkStart w:name="z501" w:id="448"/>
    <w:p>
      <w:pPr>
        <w:spacing w:after="0"/>
        <w:ind w:left="0"/>
        <w:jc w:val="both"/>
      </w:pPr>
      <w:r>
        <w:rPr>
          <w:rFonts w:ascii="Times New Roman"/>
          <w:b w:val="false"/>
          <w:i w:val="false"/>
          <w:color w:val="000000"/>
          <w:sz w:val="28"/>
        </w:rPr>
        <w:t>
      - Recover – қалпына келтіру</w:t>
      </w:r>
    </w:p>
    <w:bookmarkEnd w:id="448"/>
    <w:bookmarkStart w:name="z502" w:id="449"/>
    <w:p>
      <w:pPr>
        <w:spacing w:after="0"/>
        <w:ind w:left="0"/>
        <w:jc w:val="both"/>
      </w:pPr>
      <w:r>
        <w:rPr>
          <w:rFonts w:ascii="Times New Roman"/>
          <w:b w:val="false"/>
          <w:i w:val="false"/>
          <w:color w:val="000000"/>
          <w:sz w:val="28"/>
        </w:rPr>
        <w:t>
      Пайда болған қалдықтар, егер бұл техникалық, экономикалық және экологиялық тұрғыдан негізделген болса, олардың пайда болу көзіне мүмкіндігінше жақын қалпына келтірілуі немесе жойылуы тиіс (ҚР ЭК 330-бабы).</w:t>
      </w:r>
    </w:p>
    <w:bookmarkEnd w:id="449"/>
    <w:bookmarkStart w:name="z503" w:id="450"/>
    <w:p>
      <w:pPr>
        <w:spacing w:after="0"/>
        <w:ind w:left="0"/>
        <w:jc w:val="both"/>
      </w:pPr>
      <w:r>
        <w:rPr>
          <w:rFonts w:ascii="Times New Roman"/>
          <w:b w:val="false"/>
          <w:i w:val="false"/>
          <w:color w:val="000000"/>
          <w:sz w:val="28"/>
        </w:rPr>
        <w:t>
      ҚТҚ полигондары үшінші класқа жатады. ҚТҚ полигондарында улы, өрт қауіпті қасиеттері бар бірқатар қауіпті қалдықтарды, тұрақты органикалық ластағыштарды, медициналық, биологиялық қалдықтарды, шиналарды, пестицидтерді және т. б. көмуге тыйым салынады. ҚР жаңа ЭК енгізілуімен көмуге тыйым салынған қалдықтардың тізбесі едәуір кеңейді және оған тамақ және құрылыс қалдықтары, қайта өңдеуге, қалпына келтіруге жарамды бірқатар коммуналдық қалдықтар (пластик, қағаз, шыны және шыны сынықтары, металл сынықтары, аккумуляторлық батареялар және т.б.) кірді. Толық тізім Кодекстің 351-бабында көрсетілген.</w:t>
      </w:r>
    </w:p>
    <w:bookmarkEnd w:id="450"/>
    <w:bookmarkStart w:name="z504" w:id="451"/>
    <w:p>
      <w:pPr>
        <w:spacing w:after="0"/>
        <w:ind w:left="0"/>
        <w:jc w:val="both"/>
      </w:pPr>
      <w:r>
        <w:rPr>
          <w:rFonts w:ascii="Times New Roman"/>
          <w:b w:val="false"/>
          <w:i w:val="false"/>
          <w:color w:val="000000"/>
          <w:sz w:val="28"/>
        </w:rPr>
        <w:t>
      01.01.2025 ж.бастап қалдықтарды көмгені үшін салық төлемінің мөлшерін 0,19 АЕК-тен 0,38 АЕК-ке дейін 2 есеге ұлғайту жоспарланып тұр, бұл "2" коэффициентін ескере отырып, Қостанай облысында қалдықтарды көмгені үшін төлем 0,76 АЕК-ті құрайды.</w:t>
      </w:r>
    </w:p>
    <w:bookmarkEnd w:id="4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Қоқыстардың түрлері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Салық кодексінің төлемақы ставкалары (АЕК)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 w:id="452"/>
          <w:p>
            <w:pPr>
              <w:spacing w:after="20"/>
              <w:ind w:left="20"/>
              <w:jc w:val="both"/>
            </w:pPr>
            <w:r>
              <w:rPr>
                <w:rFonts w:ascii="Times New Roman"/>
                <w:b w:val="false"/>
                <w:i w:val="false"/>
                <w:color w:val="000000"/>
                <w:sz w:val="20"/>
              </w:rPr>
              <w:t>
Бұрын қолданыста болған редакция</w:t>
            </w:r>
          </w:p>
          <w:bookmarkEnd w:id="452"/>
          <w:p>
            <w:pPr>
              <w:spacing w:after="20"/>
              <w:ind w:left="20"/>
              <w:jc w:val="both"/>
            </w:pPr>
            <w:r>
              <w:rPr>
                <w:rFonts w:ascii="Times New Roman"/>
                <w:b w:val="false"/>
                <w:i w:val="false"/>
                <w:color w:val="000000"/>
                <w:sz w:val="20"/>
              </w:rPr>
              <w:t>
1 тоннаға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 w:id="453"/>
          <w:p>
            <w:pPr>
              <w:spacing w:after="20"/>
              <w:ind w:left="20"/>
              <w:jc w:val="both"/>
            </w:pPr>
            <w:r>
              <w:rPr>
                <w:rFonts w:ascii="Times New Roman"/>
                <w:b w:val="false"/>
                <w:i w:val="false"/>
                <w:color w:val="000000"/>
                <w:sz w:val="20"/>
              </w:rPr>
              <w:t>
Қолданыстағы редакция (2025 жылғы 1 қаңтардан бастап күшіне енеді)</w:t>
            </w:r>
          </w:p>
          <w:bookmarkEnd w:id="453"/>
          <w:p>
            <w:pPr>
              <w:spacing w:after="20"/>
              <w:ind w:left="20"/>
              <w:jc w:val="both"/>
            </w:pPr>
            <w:r>
              <w:rPr>
                <w:rFonts w:ascii="Times New Roman"/>
                <w:b w:val="false"/>
                <w:i w:val="false"/>
                <w:color w:val="000000"/>
                <w:sz w:val="20"/>
              </w:rPr>
              <w:t>
1 тоннаға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Полигондарда өндіріс және тұтыну қалдықтарын көмгені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 (қатты тұрмыстық қалдықтар, тазарту құрылыстарының кәріз лайлары)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 операторларына және коммуналдық қалдықтарды көмуді жүзеге асырушыларға түсетін коэффициентті ескере отырып төлемақы ставкалары*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0,076</w:t>
            </w:r>
          </w:p>
        </w:tc>
      </w:tr>
    </w:tbl>
    <w:bookmarkStart w:name="z508" w:id="454"/>
    <w:p>
      <w:pPr>
        <w:spacing w:after="0"/>
        <w:ind w:left="0"/>
        <w:jc w:val="both"/>
      </w:pPr>
      <w:r>
        <w:rPr>
          <w:rFonts w:ascii="Times New Roman"/>
          <w:b w:val="false"/>
          <w:i w:val="false"/>
          <w:color w:val="000000"/>
          <w:sz w:val="28"/>
        </w:rPr>
        <w:t>
      * Ескертпе: ҚР Салық кодексінің 577-бабы 2-тармағының 2-тармақшасына сәйкес қалдықтарды орналастырғаны үшін төлемақы мөлшерлемесіне 0,2 төмендету коэффициенті қолданылады.</w:t>
      </w:r>
    </w:p>
    <w:bookmarkEnd w:id="454"/>
    <w:bookmarkStart w:name="z509" w:id="455"/>
    <w:p>
      <w:pPr>
        <w:spacing w:after="0"/>
        <w:ind w:left="0"/>
        <w:jc w:val="both"/>
      </w:pPr>
      <w:r>
        <w:rPr>
          <w:rFonts w:ascii="Times New Roman"/>
          <w:b w:val="false"/>
          <w:i w:val="false"/>
          <w:color w:val="000000"/>
          <w:sz w:val="28"/>
        </w:rPr>
        <w:t>
      Бұл ҚТҚ полигондарының иелерін қалдықтарды аз көмуге және қалдықтарды көму көлемін азайту үшін ҚТҚ-ны бөлек сұрыптауды енгізуге ынталандыруы керек. Мысалы, "Аман-ер" ЖШС 2022 жылы ҚТҚ полигонына 2265,82 тонна қалдықтарды қабылдады. 2022 жылы қалдықтарды көмгені үшін Қамысты ауданының бюджетіне төлемдер 552 136 теңгені құрады/</w:t>
      </w:r>
    </w:p>
    <w:bookmarkEnd w:id="455"/>
    <w:bookmarkStart w:name="z510" w:id="456"/>
    <w:p>
      <w:pPr>
        <w:spacing w:after="0"/>
        <w:ind w:left="0"/>
        <w:jc w:val="left"/>
      </w:pPr>
      <w:r>
        <w:rPr>
          <w:rFonts w:ascii="Times New Roman"/>
          <w:b/>
          <w:i w:val="false"/>
          <w:color w:val="000000"/>
        </w:rPr>
        <w:t xml:space="preserve"> 2022 жылы қалдықтарды көмгені үшін қоршаған ортаға эмиссияларды есептеу</w:t>
      </w:r>
    </w:p>
    <w:bookmarkEnd w:id="4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Көмілген қалдықтар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ставкасы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АЕК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Арттыру коэффициенті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Төмендету коэффициенті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эмиссияларды есептеу, теңгемен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=B*C*D*E*F</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29149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517816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2265.82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552136</w:t>
            </w:r>
          </w:p>
        </w:tc>
      </w:tr>
    </w:tbl>
    <w:bookmarkStart w:name="z512" w:id="457"/>
    <w:p>
      <w:pPr>
        <w:spacing w:after="0"/>
        <w:ind w:left="0"/>
        <w:jc w:val="both"/>
      </w:pPr>
      <w:r>
        <w:rPr>
          <w:rFonts w:ascii="Times New Roman"/>
          <w:b w:val="false"/>
          <w:i w:val="false"/>
          <w:color w:val="000000"/>
          <w:sz w:val="28"/>
        </w:rPr>
        <w:t>
      2031 жылдан бастап жерлеу құны алдымен 2-ге, 2034 жылдан бастап 4-ке және 2037 жылдан бастап 8 есе артады. Тиісінше, халық үшін тарифтер пропорционалды түрде өседі, қоқыс шығару және қоғамдағы әлеуметтік шиеленіс проблемалары туындауы мүмкін. Сондықтан қалдықтарды көму көлемін азайту қажет.</w:t>
      </w:r>
    </w:p>
    <w:bookmarkEnd w:id="457"/>
    <w:bookmarkStart w:name="z513" w:id="458"/>
    <w:p>
      <w:pPr>
        <w:spacing w:after="0"/>
        <w:ind w:left="0"/>
        <w:jc w:val="both"/>
      </w:pPr>
      <w:r>
        <w:rPr>
          <w:rFonts w:ascii="Times New Roman"/>
          <w:b w:val="false"/>
          <w:i w:val="false"/>
          <w:color w:val="000000"/>
          <w:sz w:val="28"/>
        </w:rPr>
        <w:t>
      Кәсіпорынды ең жақсы технологияларды енгізуге ынталандыратын тағы бір механизм - бұл ірі нысандардың қажеттілігі туралы Экокодекстегі түзетулер - онда ең жақсы қол жетімді технологияларды (ЕҚТ) енгізу. 2031 жылға дейін ҚТҚ полигондары болып табылатын I санаттағы объектілер экология министрлігінде қоршаған ортаның сапасын жақсартуға бағытталған және кәсіпорында енгізілетін жаңа технологиялар сипатталатын кешенді экологиялық рұқсатты (КЭР) ресімдеуге тиіс. КЭР ресімдеу басталған кезеңде кәсіпорын қоршаған ортаға эмиссиялар төлеуден босатылады. Шығарылатын қаражат қоқысты азайтуға бағытталған жаңа технологияларды сатып алуға бағытталуы керек. КЭР қайтарып алынған жағдайда, сондай-ақ КЭР қайтарып алуға негіз болған экологиялық тиімділік бағдарламасын орындамаған жағдайда, нөлдік коэффициенттер барлық нөлдік кезең үшін өсімпұлды өндіріп ала отырып, тиісті ұлғайтылған коэффициенттердің мәніне ие болады. Қалдықтарды көму үшін ұлғайтылған ставкалар кезінде 2022 жылдағыдай көму көлеміне салынатын салық мөлшері (АЕК индекстеуді ескере отырып) жылына жасалуы мүмкін:</w:t>
      </w:r>
    </w:p>
    <w:bookmarkEnd w:id="458"/>
    <w:bookmarkStart w:name="z514" w:id="459"/>
    <w:p>
      <w:pPr>
        <w:spacing w:after="0"/>
        <w:ind w:left="0"/>
        <w:jc w:val="both"/>
      </w:pPr>
      <w:r>
        <w:rPr>
          <w:rFonts w:ascii="Times New Roman"/>
          <w:b w:val="false"/>
          <w:i w:val="false"/>
          <w:color w:val="000000"/>
          <w:sz w:val="28"/>
        </w:rPr>
        <w:t>
      - 2031 жылы екі есе өскен жағдайда: жылына 2,1 млн теңге,</w:t>
      </w:r>
    </w:p>
    <w:bookmarkEnd w:id="459"/>
    <w:bookmarkStart w:name="z515" w:id="460"/>
    <w:p>
      <w:pPr>
        <w:spacing w:after="0"/>
        <w:ind w:left="0"/>
        <w:jc w:val="both"/>
      </w:pPr>
      <w:r>
        <w:rPr>
          <w:rFonts w:ascii="Times New Roman"/>
          <w:b w:val="false"/>
          <w:i w:val="false"/>
          <w:color w:val="000000"/>
          <w:sz w:val="28"/>
        </w:rPr>
        <w:t>
      - 2034 жылы төрт есе өскен жағдайда - 5 млн теңге,</w:t>
      </w:r>
    </w:p>
    <w:bookmarkEnd w:id="460"/>
    <w:bookmarkStart w:name="z516" w:id="461"/>
    <w:p>
      <w:pPr>
        <w:spacing w:after="0"/>
        <w:ind w:left="0"/>
        <w:jc w:val="both"/>
      </w:pPr>
      <w:r>
        <w:rPr>
          <w:rFonts w:ascii="Times New Roman"/>
          <w:b w:val="false"/>
          <w:i w:val="false"/>
          <w:color w:val="000000"/>
          <w:sz w:val="28"/>
        </w:rPr>
        <w:t>
      - 2027 жылы сегіз есе өскен жағдайда - 12,3 млн теңге.</w:t>
      </w:r>
    </w:p>
    <w:bookmarkEnd w:id="461"/>
    <w:bookmarkStart w:name="z517" w:id="462"/>
    <w:p>
      <w:pPr>
        <w:spacing w:after="0"/>
        <w:ind w:left="0"/>
        <w:jc w:val="both"/>
      </w:pPr>
      <w:r>
        <w:rPr>
          <w:rFonts w:ascii="Times New Roman"/>
          <w:b w:val="false"/>
          <w:i w:val="false"/>
          <w:color w:val="000000"/>
          <w:sz w:val="28"/>
        </w:rPr>
        <w:t>
      Келесі кестеде салық ставкаларының өсуін ескере отырып, болашақ кезеңдердегі экологиялық төлемдердің болжамды есебі келтірілген:</w:t>
      </w:r>
    </w:p>
    <w:bookmarkEnd w:id="462"/>
    <w:bookmarkStart w:name="z518" w:id="463"/>
    <w:p>
      <w:pPr>
        <w:spacing w:after="0"/>
        <w:ind w:left="0"/>
        <w:jc w:val="left"/>
      </w:pPr>
      <w:r>
        <w:rPr>
          <w:rFonts w:ascii="Times New Roman"/>
          <w:b/>
          <w:i w:val="false"/>
          <w:color w:val="000000"/>
        </w:rPr>
        <w:t xml:space="preserve"> Жоғары салық ставкалары кезеңінде ҚТҚ полигоны иелерінің экологиялық төлемдерін болжамды есептеу</w:t>
      </w:r>
    </w:p>
    <w:bookmarkEnd w:id="4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Көмілген қалдықтар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ставкасы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АЕК 2022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Арттыру коэффициенті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Төмендету коэффициенті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Үлкейтілген коэффициент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эмиссияларды есептеу, теңгемен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 ж. бастап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108 686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1 930 752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Көң</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19 280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2265,82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2 058 718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2034 ж. бастап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266 291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4 730 508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Көң</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47 237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2265,82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5 044 035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2037 ж. бастап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652 436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11 590 151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Көң</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115 734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2265,82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12 358 320</w:t>
            </w:r>
          </w:p>
        </w:tc>
      </w:tr>
    </w:tbl>
    <w:bookmarkStart w:name="z519" w:id="464"/>
    <w:p>
      <w:pPr>
        <w:spacing w:after="0"/>
        <w:ind w:left="0"/>
        <w:jc w:val="both"/>
      </w:pPr>
      <w:r>
        <w:rPr>
          <w:rFonts w:ascii="Times New Roman"/>
          <w:b w:val="false"/>
          <w:i w:val="false"/>
          <w:color w:val="000000"/>
          <w:sz w:val="28"/>
        </w:rPr>
        <w:t>
      Экологиялық және салық кодекстеріне тиісті түзетулер енгізілді.</w:t>
      </w:r>
    </w:p>
    <w:bookmarkEnd w:id="464"/>
    <w:bookmarkStart w:name="z520" w:id="465"/>
    <w:p>
      <w:pPr>
        <w:spacing w:after="0"/>
        <w:ind w:left="0"/>
        <w:jc w:val="both"/>
      </w:pPr>
      <w:r>
        <w:rPr>
          <w:rFonts w:ascii="Times New Roman"/>
          <w:b w:val="false"/>
          <w:i w:val="false"/>
          <w:color w:val="000000"/>
          <w:sz w:val="28"/>
        </w:rPr>
        <w:t>
      КЭР жағдайда қайтарып алынады:</w:t>
      </w:r>
    </w:p>
    <w:bookmarkEnd w:id="465"/>
    <w:bookmarkStart w:name="z521" w:id="466"/>
    <w:p>
      <w:pPr>
        <w:spacing w:after="0"/>
        <w:ind w:left="0"/>
        <w:jc w:val="both"/>
      </w:pPr>
      <w:r>
        <w:rPr>
          <w:rFonts w:ascii="Times New Roman"/>
          <w:b w:val="false"/>
          <w:i w:val="false"/>
          <w:color w:val="000000"/>
          <w:sz w:val="28"/>
        </w:rPr>
        <w:t>
      - ұзарту мерзімдері шегінде негізгі іс-шараның аяқталмауы;</w:t>
      </w:r>
    </w:p>
    <w:bookmarkEnd w:id="466"/>
    <w:bookmarkStart w:name="z522" w:id="467"/>
    <w:p>
      <w:pPr>
        <w:spacing w:after="0"/>
        <w:ind w:left="0"/>
        <w:jc w:val="both"/>
      </w:pPr>
      <w:r>
        <w:rPr>
          <w:rFonts w:ascii="Times New Roman"/>
          <w:b w:val="false"/>
          <w:i w:val="false"/>
          <w:color w:val="000000"/>
          <w:sz w:val="28"/>
        </w:rPr>
        <w:t>
      - белгіленген мерзімде технологиялық нормативтердің кез келгеніне 30%-дан артық қол жеткізбеу;</w:t>
      </w:r>
    </w:p>
    <w:bookmarkEnd w:id="467"/>
    <w:bookmarkStart w:name="z523" w:id="468"/>
    <w:p>
      <w:pPr>
        <w:spacing w:after="0"/>
        <w:ind w:left="0"/>
        <w:jc w:val="both"/>
      </w:pPr>
      <w:r>
        <w:rPr>
          <w:rFonts w:ascii="Times New Roman"/>
          <w:b w:val="false"/>
          <w:i w:val="false"/>
          <w:color w:val="000000"/>
          <w:sz w:val="28"/>
        </w:rPr>
        <w:t>
      - теріс әсерді кезең-кезеңмен төмендету көрсеткіштеріне қол жеткізу кестесінде белгіленген мерзімге, осындай көрсеткіштердің кез келгеніне 30%-дан астам қол жеткізбеу;</w:t>
      </w:r>
    </w:p>
    <w:bookmarkEnd w:id="468"/>
    <w:bookmarkStart w:name="z524" w:id="469"/>
    <w:p>
      <w:pPr>
        <w:spacing w:after="0"/>
        <w:ind w:left="0"/>
        <w:jc w:val="both"/>
      </w:pPr>
      <w:r>
        <w:rPr>
          <w:rFonts w:ascii="Times New Roman"/>
          <w:b w:val="false"/>
          <w:i w:val="false"/>
          <w:color w:val="000000"/>
          <w:sz w:val="28"/>
        </w:rPr>
        <w:t>
      - ұзартудың тиісті мерзімдері шегінде кезең-кезеңмен төмендеу көрсеткішіне қол жеткізбеу.</w:t>
      </w:r>
    </w:p>
    <w:bookmarkEnd w:id="469"/>
    <w:bookmarkStart w:name="z525" w:id="470"/>
    <w:p>
      <w:pPr>
        <w:spacing w:after="0"/>
        <w:ind w:left="0"/>
        <w:jc w:val="both"/>
      </w:pPr>
      <w:r>
        <w:rPr>
          <w:rFonts w:ascii="Times New Roman"/>
          <w:b w:val="false"/>
          <w:i w:val="false"/>
          <w:color w:val="000000"/>
          <w:sz w:val="28"/>
        </w:rPr>
        <w:t>
      Қалдықтарды басқару жөніндегі экологиялық талаптарды бұзғаны үшін айыппұл мөлшерін ұлғайту тұрғысынан 5.07.2014 жылғы № 235-VҚРЗ әкімшілік құқық бұзушылық туралы Кодексінің талаптары да қатаңдатылды (344-бап).</w:t>
      </w:r>
    </w:p>
    <w:bookmarkEnd w:id="470"/>
    <w:bookmarkStart w:name="z526" w:id="471"/>
    <w:p>
      <w:pPr>
        <w:spacing w:after="0"/>
        <w:ind w:left="0"/>
        <w:jc w:val="left"/>
      </w:pPr>
      <w:r>
        <w:rPr>
          <w:rFonts w:ascii="Times New Roman"/>
          <w:b/>
          <w:i w:val="false"/>
          <w:color w:val="000000"/>
        </w:rPr>
        <w:t xml:space="preserve"> Қалдықтармен жұмыс істеу қағидаларын бұзғаны үшін айыппұл санкцияларының мөлшері</w:t>
      </w:r>
    </w:p>
    <w:bookmarkEnd w:id="4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бұзушылық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мөлшері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экологиялық заңнамасында көзделген қалдықтардың жекелеген түрлерін көмуге тыйым салуды бұзу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жасау нәтижесінде алынған экономикалық пайда сомасының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жинақтауға немесе көмуге арналмаған арнайы белгіленген орындардан тыс жинау, сол сияқты экологиялық рұқсатсыз қалдықтарды немесе қоршаған ортаға әсер ету туралы декларацияда мәлімделмеген қалдықтарды көму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 w:id="472"/>
          <w:p>
            <w:pPr>
              <w:spacing w:after="20"/>
              <w:ind w:left="20"/>
              <w:jc w:val="both"/>
            </w:pPr>
            <w:r>
              <w:rPr>
                <w:rFonts w:ascii="Times New Roman"/>
                <w:b w:val="false"/>
                <w:i w:val="false"/>
                <w:color w:val="000000"/>
                <w:sz w:val="20"/>
              </w:rPr>
              <w:t>
Жеке тұлғаларға 50 АЕК,</w:t>
            </w:r>
          </w:p>
          <w:bookmarkEnd w:id="472"/>
          <w:p>
            <w:pPr>
              <w:spacing w:after="20"/>
              <w:ind w:left="20"/>
              <w:jc w:val="both"/>
            </w:pPr>
            <w:r>
              <w:rPr>
                <w:rFonts w:ascii="Times New Roman"/>
                <w:b w:val="false"/>
                <w:i w:val="false"/>
                <w:color w:val="000000"/>
                <w:sz w:val="20"/>
              </w:rPr>
              <w:t>
</w:t>
            </w:r>
            <w:r>
              <w:rPr>
                <w:rFonts w:ascii="Times New Roman"/>
                <w:b w:val="false"/>
                <w:i w:val="false"/>
                <w:color w:val="000000"/>
                <w:sz w:val="20"/>
              </w:rPr>
              <w:t>лауазымды тұлғаларға, шағын кәсіпкерлік субъектілеріне немесе коммерциялық емес ұйымдарға – 100 АЕК,</w:t>
            </w:r>
          </w:p>
          <w:p>
            <w:pPr>
              <w:spacing w:after="20"/>
              <w:ind w:left="20"/>
              <w:jc w:val="both"/>
            </w:pPr>
            <w:r>
              <w:rPr>
                <w:rFonts w:ascii="Times New Roman"/>
                <w:b w:val="false"/>
                <w:i w:val="false"/>
                <w:color w:val="000000"/>
                <w:sz w:val="20"/>
              </w:rPr>
              <w:t>
орта кәсіпкерлік субъектілеріне – 100%, ірі кәсіпкерлік субъектілеріне-бұзушылық нәтижесінде алынған экономикалық пайда сомасының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жинақтау, жинау, тасымалдау, есепке алу, қалпына келтіру, жою және залалсыздандыру жөніндегі экологиялық талаптарды бұзу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 w:id="473"/>
          <w:p>
            <w:pPr>
              <w:spacing w:after="20"/>
              <w:ind w:left="20"/>
              <w:jc w:val="both"/>
            </w:pPr>
            <w:r>
              <w:rPr>
                <w:rFonts w:ascii="Times New Roman"/>
                <w:b w:val="false"/>
                <w:i w:val="false"/>
                <w:color w:val="000000"/>
                <w:sz w:val="20"/>
              </w:rPr>
              <w:t>
Жеке тұлғаларға-40 АЕК, лауазымды тұлғаларға, шағын кәсіпкерлік субъектілеріне немесе коммерциялық емес ұйымдарға – 100 АЕК,</w:t>
            </w:r>
          </w:p>
          <w:bookmarkEnd w:id="473"/>
          <w:p>
            <w:pPr>
              <w:spacing w:after="20"/>
              <w:ind w:left="20"/>
              <w:jc w:val="both"/>
            </w:pPr>
            <w:r>
              <w:rPr>
                <w:rFonts w:ascii="Times New Roman"/>
                <w:b w:val="false"/>
                <w:i w:val="false"/>
                <w:color w:val="000000"/>
                <w:sz w:val="20"/>
              </w:rPr>
              <w:t>
</w:t>
            </w:r>
            <w:r>
              <w:rPr>
                <w:rFonts w:ascii="Times New Roman"/>
                <w:b w:val="false"/>
                <w:i w:val="false"/>
                <w:color w:val="000000"/>
                <w:sz w:val="20"/>
              </w:rPr>
              <w:t>орта кәсіпкерлік субъектілеріне - 200 АЕК,</w:t>
            </w:r>
          </w:p>
          <w:p>
            <w:pPr>
              <w:spacing w:after="20"/>
              <w:ind w:left="20"/>
              <w:jc w:val="both"/>
            </w:pPr>
            <w:r>
              <w:rPr>
                <w:rFonts w:ascii="Times New Roman"/>
                <w:b w:val="false"/>
                <w:i w:val="false"/>
                <w:color w:val="000000"/>
                <w:sz w:val="20"/>
              </w:rPr>
              <w:t>
ірі кәсіпкерлік субъектілеріне - 500 АЕК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басқару жөніндегі операцияларға қойылатын экологиялық талаптарды бұзу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474"/>
          <w:p>
            <w:pPr>
              <w:spacing w:after="20"/>
              <w:ind w:left="20"/>
              <w:jc w:val="both"/>
            </w:pPr>
            <w:r>
              <w:rPr>
                <w:rFonts w:ascii="Times New Roman"/>
                <w:b w:val="false"/>
                <w:i w:val="false"/>
                <w:color w:val="000000"/>
                <w:sz w:val="20"/>
              </w:rPr>
              <w:t>
Жеке тұлғаларға - 20 АЕК,</w:t>
            </w:r>
          </w:p>
          <w:bookmarkEnd w:id="474"/>
          <w:p>
            <w:pPr>
              <w:spacing w:after="20"/>
              <w:ind w:left="20"/>
              <w:jc w:val="both"/>
            </w:pPr>
            <w:r>
              <w:rPr>
                <w:rFonts w:ascii="Times New Roman"/>
                <w:b w:val="false"/>
                <w:i w:val="false"/>
                <w:color w:val="000000"/>
                <w:sz w:val="20"/>
              </w:rPr>
              <w:t>
</w:t>
            </w:r>
            <w:r>
              <w:rPr>
                <w:rFonts w:ascii="Times New Roman"/>
                <w:b w:val="false"/>
                <w:i w:val="false"/>
                <w:color w:val="000000"/>
                <w:sz w:val="20"/>
              </w:rPr>
              <w:t>шағын кәсіпкерлік субъектілеріне немесе коммерциялық емес ұйымдарға – 50 АЕК, орта кәсіпкерлік субъектілеріне – 100 АЕК мөлшерінде,</w:t>
            </w:r>
          </w:p>
          <w:p>
            <w:pPr>
              <w:spacing w:after="20"/>
              <w:ind w:left="20"/>
              <w:jc w:val="both"/>
            </w:pPr>
            <w:r>
              <w:rPr>
                <w:rFonts w:ascii="Times New Roman"/>
                <w:b w:val="false"/>
                <w:i w:val="false"/>
                <w:color w:val="000000"/>
                <w:sz w:val="20"/>
              </w:rPr>
              <w:t>
ірі кәсіпкерлік субъектілеріне-300 АЕК.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баптың үшінші бөлігінде көзделген, бір жыл ішінде, ал ірі кәсіпкерлік субъектілері әкімшілік жаза қолданылғаннан кейін үш жыл ішінде қайталап жасаған іс – әрекет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 w:id="475"/>
          <w:p>
            <w:pPr>
              <w:spacing w:after="20"/>
              <w:ind w:left="20"/>
              <w:jc w:val="both"/>
            </w:pPr>
            <w:r>
              <w:rPr>
                <w:rFonts w:ascii="Times New Roman"/>
                <w:b w:val="false"/>
                <w:i w:val="false"/>
                <w:color w:val="000000"/>
                <w:sz w:val="20"/>
              </w:rPr>
              <w:t>
Жеке тұлғаларға 100 АЕК,</w:t>
            </w:r>
          </w:p>
          <w:bookmarkEnd w:id="475"/>
          <w:p>
            <w:pPr>
              <w:spacing w:after="20"/>
              <w:ind w:left="20"/>
              <w:jc w:val="both"/>
            </w:pPr>
            <w:r>
              <w:rPr>
                <w:rFonts w:ascii="Times New Roman"/>
                <w:b w:val="false"/>
                <w:i w:val="false"/>
                <w:color w:val="000000"/>
                <w:sz w:val="20"/>
              </w:rPr>
              <w:t>
</w:t>
            </w:r>
            <w:r>
              <w:rPr>
                <w:rFonts w:ascii="Times New Roman"/>
                <w:b w:val="false"/>
                <w:i w:val="false"/>
                <w:color w:val="000000"/>
                <w:sz w:val="20"/>
              </w:rPr>
              <w:t>лауазымды тұлғаларға, шағын кәсіпкерлік субъектілеріне немесе коммерциялық емес ұйымдарға – 200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орта кәсіпкерлік субъектілеріне-300 АЕК мөлшерінде,</w:t>
            </w:r>
          </w:p>
          <w:p>
            <w:pPr>
              <w:spacing w:after="20"/>
              <w:ind w:left="20"/>
              <w:jc w:val="both"/>
            </w:pPr>
            <w:r>
              <w:rPr>
                <w:rFonts w:ascii="Times New Roman"/>
                <w:b w:val="false"/>
                <w:i w:val="false"/>
                <w:color w:val="000000"/>
                <w:sz w:val="20"/>
              </w:rPr>
              <w:t>
ірі кәсіпкерлік субъектілеріне – қауіпті қалдықтарды қайта өңдеуге, залалсыздандыруға, кәдеге жаратуға және (немесе) жоюға лицензияның қолданылуын тоқтата тұра отырып, 1000 АЕК.</w:t>
            </w:r>
          </w:p>
        </w:tc>
      </w:tr>
    </w:tbl>
    <w:bookmarkStart w:name="z537" w:id="476"/>
    <w:p>
      <w:pPr>
        <w:spacing w:after="0"/>
        <w:ind w:left="0"/>
        <w:jc w:val="both"/>
      </w:pPr>
      <w:r>
        <w:rPr>
          <w:rFonts w:ascii="Times New Roman"/>
          <w:b w:val="false"/>
          <w:i w:val="false"/>
          <w:color w:val="000000"/>
          <w:sz w:val="28"/>
        </w:rPr>
        <w:t>
      Айыппұлдар қалдықтарды жинақтауға немесе көмуге арналмаған арнайы белгіленген орындардан тыс жерде жинауды жүзеге асыратын тұрғындарға (жеке тұлғаларға) да қолданылатынын атап өткім келеді. Жергілікті атқарушы органдар арнайы белгіленген орындардан тыс жерде қалдықтарды жинау үшін жауапкершілік шаралары туралы халықты хабардар ету мақсатында профилактикалық жұмыс жүргізуі қажет.</w:t>
      </w:r>
    </w:p>
    <w:bookmarkEnd w:id="476"/>
    <w:bookmarkStart w:name="z538" w:id="477"/>
    <w:p>
      <w:pPr>
        <w:spacing w:after="0"/>
        <w:ind w:left="0"/>
        <w:jc w:val="left"/>
      </w:pPr>
      <w:r>
        <w:rPr>
          <w:rFonts w:ascii="Times New Roman"/>
          <w:b/>
          <w:i w:val="false"/>
          <w:color w:val="000000"/>
        </w:rPr>
        <w:t xml:space="preserve"> 2.6. Соңғы үш жылдағы динамикадағы бөлінген қаражаттың сипаттамасы және талдауы</w:t>
      </w:r>
    </w:p>
    <w:bookmarkEnd w:id="477"/>
    <w:bookmarkStart w:name="z539" w:id="478"/>
    <w:p>
      <w:pPr>
        <w:spacing w:after="0"/>
        <w:ind w:left="0"/>
        <w:jc w:val="both"/>
      </w:pPr>
      <w:r>
        <w:rPr>
          <w:rFonts w:ascii="Times New Roman"/>
          <w:b w:val="false"/>
          <w:i w:val="false"/>
          <w:color w:val="000000"/>
          <w:sz w:val="28"/>
        </w:rPr>
        <w:t>
      2020-2022 жылдар кезеңінде бюджеттік ұйымдардың сатып алулары талданып, 29.112023 жылғы жағдай бойынша 2023 жыл қамтылған. Осы кезеңде аудан ұйымдары қалдықтарды азайту жөніндегі іс-шаралардан ҚТҚ мен қожды әкетуге және көмуге қаражат бөлді, медициналық ұйымдар медициналық қалдықтарды кәдеге жарату қызметтерін сатып алды.</w:t>
      </w:r>
    </w:p>
    <w:bookmarkEnd w:id="478"/>
    <w:bookmarkStart w:name="z540" w:id="479"/>
    <w:p>
      <w:pPr>
        <w:spacing w:after="0"/>
        <w:ind w:left="0"/>
        <w:jc w:val="both"/>
      </w:pPr>
      <w:r>
        <w:rPr>
          <w:rFonts w:ascii="Times New Roman"/>
          <w:b w:val="false"/>
          <w:i w:val="false"/>
          <w:color w:val="000000"/>
          <w:sz w:val="28"/>
        </w:rPr>
        <w:t>
      Қалдықтарды шығару бойынша қызметтерді негізінен аудан мектептері үшін білім бөлімі сатып алады, сондай-ақ бұл қызметті мемлекеттік органдардың көпшілігі пайдаланады. Медициналық қалдықтарды шығаруды конкурстық негізде жергілікті аудандық аурухана сатып алады. Жергілікті әкімдік 2023 және 2020 жылдары заңсыз қоқысорындарды жою бойынша қызметтерді сатып алды.</w:t>
      </w:r>
    </w:p>
    <w:bookmarkEnd w:id="479"/>
    <w:bookmarkStart w:name="z541" w:id="480"/>
    <w:p>
      <w:pPr>
        <w:spacing w:after="0"/>
        <w:ind w:left="0"/>
        <w:jc w:val="both"/>
      </w:pPr>
      <w:r>
        <w:rPr>
          <w:rFonts w:ascii="Times New Roman"/>
          <w:b w:val="false"/>
          <w:i w:val="false"/>
          <w:color w:val="000000"/>
          <w:sz w:val="28"/>
        </w:rPr>
        <w:t>
      2023 жылы Қамысты ауданы үшін қалдықтарды басқару бағдарламасына тапсырыс берілді, онда аудандағы қалдықтарды азайту, ҚР заңнамасына сәйкес қалдықтарды бөлек жинау үлесін ұлғайту моделі сипатталған.</w:t>
      </w:r>
    </w:p>
    <w:bookmarkEnd w:id="480"/>
    <w:bookmarkStart w:name="z542" w:id="481"/>
    <w:p>
      <w:pPr>
        <w:spacing w:after="0"/>
        <w:ind w:left="0"/>
        <w:jc w:val="both"/>
      </w:pPr>
      <w:r>
        <w:rPr>
          <w:rFonts w:ascii="Times New Roman"/>
          <w:b w:val="false"/>
          <w:i w:val="false"/>
          <w:color w:val="000000"/>
          <w:sz w:val="28"/>
        </w:rPr>
        <w:t>
      2-қосымшада қалдықтарды шығару, қалдықтарды басқару бағдарламасын әзірлеу, контейнерлерді сатып алу және қоқысорындарын жою жөніндегі іс-шараларға бюджет қаражатын жұмсау кестесі ұсынылған. Аудандағы басқа іс-шаралар әлі сатып алынбайды. Оларға ақша бөлінбейді.</w:t>
      </w:r>
    </w:p>
    <w:bookmarkEnd w:id="481"/>
    <w:bookmarkStart w:name="z543" w:id="482"/>
    <w:p>
      <w:pPr>
        <w:spacing w:after="0"/>
        <w:ind w:left="0"/>
        <w:jc w:val="both"/>
      </w:pPr>
      <w:r>
        <w:rPr>
          <w:rFonts w:ascii="Times New Roman"/>
          <w:b w:val="false"/>
          <w:i w:val="false"/>
          <w:color w:val="000000"/>
          <w:sz w:val="28"/>
        </w:rPr>
        <w:t>
      Талданып отырған кезеңде ауданда 2020 жылдан бастап 5598 тонна қалдықтар көмуге және кәдеге жаратуға берілді, оның ішінде 2020 жылы - 2208 қалдық, 2021 жылы – 1386 тонна, 2022 жылы – 742 тонна, 2023 жылы – 1262 тонна. Бұл мақсаттарға 31,5 млн теңге бағытталды. Қалдықтарды басқару бағдарламасына 2023 жылы 2,6 млн теңге бөлінді.</w:t>
      </w:r>
    </w:p>
    <w:bookmarkEnd w:id="482"/>
    <w:bookmarkStart w:name="z544" w:id="483"/>
    <w:p>
      <w:pPr>
        <w:spacing w:after="0"/>
        <w:ind w:left="0"/>
        <w:jc w:val="both"/>
      </w:pPr>
      <w:r>
        <w:rPr>
          <w:rFonts w:ascii="Times New Roman"/>
          <w:b w:val="false"/>
          <w:i w:val="false"/>
          <w:color w:val="000000"/>
          <w:sz w:val="28"/>
        </w:rPr>
        <w:t>
      Бөлінген қаражаттың нақты толық жазылуы, қызметтердің саны мен атауы 2-қосымшада сипатталған.</w:t>
      </w:r>
    </w:p>
    <w:bookmarkEnd w:id="483"/>
    <w:bookmarkStart w:name="z545" w:id="484"/>
    <w:p>
      <w:pPr>
        <w:spacing w:after="0"/>
        <w:ind w:left="0"/>
        <w:jc w:val="both"/>
      </w:pPr>
      <w:r>
        <w:rPr>
          <w:rFonts w:ascii="Times New Roman"/>
          <w:b w:val="false"/>
          <w:i w:val="false"/>
          <w:color w:val="000000"/>
          <w:sz w:val="28"/>
        </w:rPr>
        <w:t>
      Осылайша, ауданда қалдықтарды азайту үшін:</w:t>
      </w:r>
    </w:p>
    <w:bookmarkEnd w:id="484"/>
    <w:bookmarkStart w:name="z546" w:id="485"/>
    <w:p>
      <w:pPr>
        <w:spacing w:after="0"/>
        <w:ind w:left="0"/>
        <w:jc w:val="both"/>
      </w:pPr>
      <w:r>
        <w:rPr>
          <w:rFonts w:ascii="Times New Roman"/>
          <w:b w:val="false"/>
          <w:i w:val="false"/>
          <w:color w:val="000000"/>
          <w:sz w:val="28"/>
        </w:rPr>
        <w:t>
      - ақпараттық жұмыс жүргізуге,</w:t>
      </w:r>
    </w:p>
    <w:bookmarkEnd w:id="485"/>
    <w:bookmarkStart w:name="z547" w:id="486"/>
    <w:p>
      <w:pPr>
        <w:spacing w:after="0"/>
        <w:ind w:left="0"/>
        <w:jc w:val="both"/>
      </w:pPr>
      <w:r>
        <w:rPr>
          <w:rFonts w:ascii="Times New Roman"/>
          <w:b w:val="false"/>
          <w:i w:val="false"/>
          <w:color w:val="000000"/>
          <w:sz w:val="28"/>
        </w:rPr>
        <w:t>
      - қалдықтарды жинауға, әкетуге және қайта өңдеуге арналған тарифтерді тұрақты қайта қарауға,</w:t>
      </w:r>
    </w:p>
    <w:bookmarkEnd w:id="486"/>
    <w:bookmarkStart w:name="z548" w:id="487"/>
    <w:p>
      <w:pPr>
        <w:spacing w:after="0"/>
        <w:ind w:left="0"/>
        <w:jc w:val="both"/>
      </w:pPr>
      <w:r>
        <w:rPr>
          <w:rFonts w:ascii="Times New Roman"/>
          <w:b w:val="false"/>
          <w:i w:val="false"/>
          <w:color w:val="000000"/>
          <w:sz w:val="28"/>
        </w:rPr>
        <w:t>
      - ауданның барлық ұйымдары мен халыққа қалдықтарды шығару бойынша коммуналдық қызметтерге ақы төлеу және осы қалдықтарды басқару бағдарламасын іске асыру жөніндегі іс-шаралар жоспарында көзделген басқа да шығыстарға қаражат бөлу қажет.</w:t>
      </w:r>
    </w:p>
    <w:bookmarkEnd w:id="487"/>
    <w:bookmarkStart w:name="z549" w:id="488"/>
    <w:p>
      <w:pPr>
        <w:spacing w:after="0"/>
        <w:ind w:left="0"/>
        <w:jc w:val="both"/>
      </w:pPr>
      <w:r>
        <w:rPr>
          <w:rFonts w:ascii="Times New Roman"/>
          <w:b w:val="false"/>
          <w:i w:val="false"/>
          <w:color w:val="000000"/>
          <w:sz w:val="28"/>
        </w:rPr>
        <w:t>
      Қорытындылар:</w:t>
      </w:r>
    </w:p>
    <w:bookmarkEnd w:id="488"/>
    <w:bookmarkStart w:name="z550" w:id="489"/>
    <w:p>
      <w:pPr>
        <w:spacing w:after="0"/>
        <w:ind w:left="0"/>
        <w:jc w:val="both"/>
      </w:pPr>
      <w:r>
        <w:rPr>
          <w:rFonts w:ascii="Times New Roman"/>
          <w:b w:val="false"/>
          <w:i w:val="false"/>
          <w:color w:val="000000"/>
          <w:sz w:val="28"/>
        </w:rPr>
        <w:t>
      Қалдықтар иерархиясының принципі қалдықтарды басқаруда "кезеңділікті" міндетті түрде орындауды білдіреді. Қалдықтарды түзушілер, ең алдымен, қызмет барысында қалдықтардың пайда болуын болдырмауға (немесе азайтуға), содан кейін қайта пайдалануға, қайта өңдеуге, кәдеге жаратуға және ең соңында қалдықтарды көмуге қол жеткізуі тиіс.</w:t>
      </w:r>
    </w:p>
    <w:bookmarkEnd w:id="489"/>
    <w:bookmarkStart w:name="z551" w:id="490"/>
    <w:p>
      <w:pPr>
        <w:spacing w:after="0"/>
        <w:ind w:left="0"/>
        <w:jc w:val="both"/>
      </w:pPr>
      <w:r>
        <w:rPr>
          <w:rFonts w:ascii="Times New Roman"/>
          <w:b w:val="false"/>
          <w:i w:val="false"/>
          <w:color w:val="000000"/>
          <w:sz w:val="28"/>
        </w:rPr>
        <w:t>
      Экономикалық реттеу құралы ретінде қалдықтарды орналастыруға салынатын салық төлемі іс жүзінде тиімсіз болып шықты: кәсіпорындар қалдықтарды қайта өңдеуді/жоюды ұйымдастырудың орнына мүмкіндігінше тезірек көмуге беруге тырысады.</w:t>
      </w:r>
    </w:p>
    <w:bookmarkEnd w:id="490"/>
    <w:bookmarkStart w:name="z552" w:id="491"/>
    <w:p>
      <w:pPr>
        <w:spacing w:after="0"/>
        <w:ind w:left="0"/>
        <w:jc w:val="both"/>
      </w:pPr>
      <w:r>
        <w:rPr>
          <w:rFonts w:ascii="Times New Roman"/>
          <w:b w:val="false"/>
          <w:i w:val="false"/>
          <w:color w:val="000000"/>
          <w:sz w:val="28"/>
        </w:rPr>
        <w:t>
      Экологиялық кодекстің жаңа редакциясында табиғат пайдаланушыларды қалдықтарды қайта өңдеуге/кәдеге жаратуға ынталандыру мақсатында қалдықтарды орналастырғаны үшін ең жақсы қолжетімді технологияларды пайдалану негізінде оларды қайта өңдеу жөніндегі іс-шараларды кешенді экологиялық рұқсаттарға енгізу, сондай-ақ қалдықтарды көму үшін ақылы ақыны енгізу арқылы жалпы төлемнен бас тарту ұсынылды.</w:t>
      </w:r>
    </w:p>
    <w:bookmarkEnd w:id="491"/>
    <w:bookmarkStart w:name="z553" w:id="492"/>
    <w:p>
      <w:pPr>
        <w:spacing w:after="0"/>
        <w:ind w:left="0"/>
        <w:jc w:val="both"/>
      </w:pPr>
      <w:r>
        <w:rPr>
          <w:rFonts w:ascii="Times New Roman"/>
          <w:b w:val="false"/>
          <w:i w:val="false"/>
          <w:color w:val="000000"/>
          <w:sz w:val="28"/>
        </w:rPr>
        <w:t>
      ҚР ӘҚБтК-де қалдықтарды басқару кезінде экологиялық талаптарды бұзғаны үшін экологиялық айыппұлдардың мөлшері көзделген.</w:t>
      </w:r>
    </w:p>
    <w:bookmarkEnd w:id="492"/>
    <w:bookmarkStart w:name="z554" w:id="493"/>
    <w:p>
      <w:pPr>
        <w:spacing w:after="0"/>
        <w:ind w:left="0"/>
        <w:jc w:val="left"/>
      </w:pPr>
      <w:r>
        <w:rPr>
          <w:rFonts w:ascii="Times New Roman"/>
          <w:b/>
          <w:i w:val="false"/>
          <w:color w:val="000000"/>
        </w:rPr>
        <w:t xml:space="preserve"> 3. Мақсаты, міндеттері және нысаналы көрсеткіштері</w:t>
      </w:r>
    </w:p>
    <w:bookmarkEnd w:id="493"/>
    <w:bookmarkStart w:name="z555" w:id="494"/>
    <w:p>
      <w:pPr>
        <w:spacing w:after="0"/>
        <w:ind w:left="0"/>
        <w:jc w:val="both"/>
      </w:pPr>
      <w:r>
        <w:rPr>
          <w:rFonts w:ascii="Times New Roman"/>
          <w:b w:val="false"/>
          <w:i w:val="false"/>
          <w:color w:val="000000"/>
          <w:sz w:val="28"/>
        </w:rPr>
        <w:t>
      Елді мекеннің кез келген тұрғынының және Қамысты ауданының Халыққа қызмет көрсететін кәсіпорындарының тыныс-тіршілігі сөзсіз коммуналдық қалдықтардың пайда болуына әкеп соғады және оларды орналастыру, кәдеге жарату немесе көму проблемасын туғызады.</w:t>
      </w:r>
    </w:p>
    <w:bookmarkEnd w:id="494"/>
    <w:bookmarkStart w:name="z556" w:id="495"/>
    <w:p>
      <w:pPr>
        <w:spacing w:after="0"/>
        <w:ind w:left="0"/>
        <w:jc w:val="both"/>
      </w:pPr>
      <w:r>
        <w:rPr>
          <w:rFonts w:ascii="Times New Roman"/>
          <w:b w:val="false"/>
          <w:i w:val="false"/>
          <w:color w:val="000000"/>
          <w:sz w:val="28"/>
        </w:rPr>
        <w:t>
      Халықаралық тәжірибені ескере отырып, қалдықтармен қауіпсіз жұмыс істеу мынАдаевка негізгі қағидаттарға негізделеді (ҚР Экологиялық кодексінің 329-бабы):</w:t>
      </w:r>
    </w:p>
    <w:bookmarkEnd w:id="495"/>
    <w:bookmarkStart w:name="z557" w:id="496"/>
    <w:p>
      <w:pPr>
        <w:spacing w:after="0"/>
        <w:ind w:left="0"/>
        <w:jc w:val="both"/>
      </w:pPr>
      <w:r>
        <w:rPr>
          <w:rFonts w:ascii="Times New Roman"/>
          <w:b w:val="false"/>
          <w:i w:val="false"/>
          <w:color w:val="000000"/>
          <w:sz w:val="28"/>
        </w:rPr>
        <w:t>
      - қалдықтардың пайда болуын болдырмау;</w:t>
      </w:r>
    </w:p>
    <w:bookmarkEnd w:id="496"/>
    <w:bookmarkStart w:name="z558" w:id="497"/>
    <w:p>
      <w:pPr>
        <w:spacing w:after="0"/>
        <w:ind w:left="0"/>
        <w:jc w:val="both"/>
      </w:pPr>
      <w:r>
        <w:rPr>
          <w:rFonts w:ascii="Times New Roman"/>
          <w:b w:val="false"/>
          <w:i w:val="false"/>
          <w:color w:val="000000"/>
          <w:sz w:val="28"/>
        </w:rPr>
        <w:t>
      - қалдықтарды қайта пайдалануға дайындау;</w:t>
      </w:r>
    </w:p>
    <w:bookmarkEnd w:id="497"/>
    <w:bookmarkStart w:name="z559" w:id="498"/>
    <w:p>
      <w:pPr>
        <w:spacing w:after="0"/>
        <w:ind w:left="0"/>
        <w:jc w:val="both"/>
      </w:pPr>
      <w:r>
        <w:rPr>
          <w:rFonts w:ascii="Times New Roman"/>
          <w:b w:val="false"/>
          <w:i w:val="false"/>
          <w:color w:val="000000"/>
          <w:sz w:val="28"/>
        </w:rPr>
        <w:t>
      - қалдықтарды қайта өңдеу;</w:t>
      </w:r>
    </w:p>
    <w:bookmarkEnd w:id="498"/>
    <w:bookmarkStart w:name="z560" w:id="499"/>
    <w:p>
      <w:pPr>
        <w:spacing w:after="0"/>
        <w:ind w:left="0"/>
        <w:jc w:val="both"/>
      </w:pPr>
      <w:r>
        <w:rPr>
          <w:rFonts w:ascii="Times New Roman"/>
          <w:b w:val="false"/>
          <w:i w:val="false"/>
          <w:color w:val="000000"/>
          <w:sz w:val="28"/>
        </w:rPr>
        <w:t>
      - қалдықтарды кәдеге жарату;</w:t>
      </w:r>
    </w:p>
    <w:bookmarkEnd w:id="499"/>
    <w:bookmarkStart w:name="z561" w:id="500"/>
    <w:p>
      <w:pPr>
        <w:spacing w:after="0"/>
        <w:ind w:left="0"/>
        <w:jc w:val="both"/>
      </w:pPr>
      <w:r>
        <w:rPr>
          <w:rFonts w:ascii="Times New Roman"/>
          <w:b w:val="false"/>
          <w:i w:val="false"/>
          <w:color w:val="000000"/>
          <w:sz w:val="28"/>
        </w:rPr>
        <w:t>
      - қалдықтарды жою.</w:t>
      </w:r>
    </w:p>
    <w:bookmarkEnd w:id="500"/>
    <w:bookmarkStart w:name="z562" w:id="501"/>
    <w:p>
      <w:pPr>
        <w:spacing w:after="0"/>
        <w:ind w:left="0"/>
        <w:jc w:val="both"/>
      </w:pPr>
      <w:r>
        <w:rPr>
          <w:rFonts w:ascii="Times New Roman"/>
          <w:b w:val="false"/>
          <w:i w:val="false"/>
          <w:color w:val="000000"/>
          <w:sz w:val="28"/>
        </w:rPr>
        <w:t>
      - қалдықтардың пайда болуын болдырмау (өндірістің жабық циклін қолдана отырып, олардың мөлшері мен зияндылығын азайту);</w:t>
      </w:r>
    </w:p>
    <w:bookmarkEnd w:id="501"/>
    <w:bookmarkStart w:name="z563" w:id="502"/>
    <w:p>
      <w:pPr>
        <w:spacing w:after="0"/>
        <w:ind w:left="0"/>
        <w:jc w:val="both"/>
      </w:pPr>
      <w:r>
        <w:rPr>
          <w:rFonts w:ascii="Times New Roman"/>
          <w:b w:val="false"/>
          <w:i w:val="false"/>
          <w:color w:val="000000"/>
          <w:sz w:val="28"/>
        </w:rPr>
        <w:t>
      - заттардың пайдалы қасиеттері толық алынғанға дейін қалдықтарды кәдеге жарату (шикізатты қайта пайдалану);</w:t>
      </w:r>
    </w:p>
    <w:bookmarkEnd w:id="502"/>
    <w:bookmarkStart w:name="z564" w:id="503"/>
    <w:p>
      <w:pPr>
        <w:spacing w:after="0"/>
        <w:ind w:left="0"/>
        <w:jc w:val="both"/>
      </w:pPr>
      <w:r>
        <w:rPr>
          <w:rFonts w:ascii="Times New Roman"/>
          <w:b w:val="false"/>
          <w:i w:val="false"/>
          <w:color w:val="000000"/>
          <w:sz w:val="28"/>
        </w:rPr>
        <w:t>
      - қалдықтарды қауіпсіз орналастыру;</w:t>
      </w:r>
    </w:p>
    <w:bookmarkEnd w:id="503"/>
    <w:bookmarkStart w:name="z565" w:id="504"/>
    <w:p>
      <w:pPr>
        <w:spacing w:after="0"/>
        <w:ind w:left="0"/>
        <w:jc w:val="both"/>
      </w:pPr>
      <w:r>
        <w:rPr>
          <w:rFonts w:ascii="Times New Roman"/>
          <w:b w:val="false"/>
          <w:i w:val="false"/>
          <w:color w:val="000000"/>
          <w:sz w:val="28"/>
        </w:rPr>
        <w:t>
      - қайта өңдеудің оларды орналастырудан басымдығы;</w:t>
      </w:r>
    </w:p>
    <w:bookmarkEnd w:id="504"/>
    <w:bookmarkStart w:name="z566" w:id="505"/>
    <w:p>
      <w:pPr>
        <w:spacing w:after="0"/>
        <w:ind w:left="0"/>
        <w:jc w:val="both"/>
      </w:pPr>
      <w:r>
        <w:rPr>
          <w:rFonts w:ascii="Times New Roman"/>
          <w:b w:val="false"/>
          <w:i w:val="false"/>
          <w:color w:val="000000"/>
          <w:sz w:val="28"/>
        </w:rPr>
        <w:t>
      - қалдықтарды халықтың денсаулығына зиян келтірместен және қоршаған ортаға зиян келтірместен орналастыру.</w:t>
      </w:r>
    </w:p>
    <w:bookmarkEnd w:id="505"/>
    <w:bookmarkStart w:name="z567" w:id="506"/>
    <w:p>
      <w:pPr>
        <w:spacing w:after="0"/>
        <w:ind w:left="0"/>
        <w:jc w:val="both"/>
      </w:pPr>
      <w:r>
        <w:rPr>
          <w:rFonts w:ascii="Times New Roman"/>
          <w:b w:val="false"/>
          <w:i w:val="false"/>
          <w:color w:val="000000"/>
          <w:sz w:val="28"/>
        </w:rPr>
        <w:t>
      Иерархия қағидатын қолдану кезінде сақтық қағидаты мен орнықты даму қағидаты, техникалық мүмкіндіктер мен экономикалық орындылық, сондай-ақ қоршаған ортаға, адамдардың денсаулығына және облыстың әлеуметтік-экономикалық дамуына әсер етудің жалпы деңгейі назарға алынуы тиіс.</w:t>
      </w:r>
    </w:p>
    <w:bookmarkEnd w:id="506"/>
    <w:bookmarkStart w:name="z568" w:id="507"/>
    <w:p>
      <w:pPr>
        <w:spacing w:after="0"/>
        <w:ind w:left="0"/>
        <w:jc w:val="both"/>
      </w:pPr>
      <w:r>
        <w:rPr>
          <w:rFonts w:ascii="Times New Roman"/>
          <w:b w:val="false"/>
          <w:i w:val="false"/>
          <w:color w:val="000000"/>
          <w:sz w:val="28"/>
        </w:rPr>
        <w:t>
      Осы бағдарламаны әзірлеудің мақсаты қоршаған ортаны қорғауды және ауылдық округтер мен онда тұратын халықтың санитарлық-эпидемиологиялық салауаттылығын қамтамасыз ететін Қамысты ауданының ауылдық округтерінде коммуналдық қалдықтарды интеграцияланған басқару жүйесін құру болып табылады.</w:t>
      </w:r>
    </w:p>
    <w:bookmarkEnd w:id="507"/>
    <w:bookmarkStart w:name="z569" w:id="508"/>
    <w:p>
      <w:pPr>
        <w:spacing w:after="0"/>
        <w:ind w:left="0"/>
        <w:jc w:val="both"/>
      </w:pPr>
      <w:r>
        <w:rPr>
          <w:rFonts w:ascii="Times New Roman"/>
          <w:b w:val="false"/>
          <w:i w:val="false"/>
          <w:color w:val="000000"/>
          <w:sz w:val="28"/>
        </w:rPr>
        <w:t>
      Коммуналдық қалдықтардың барлық сатыларында қалдықтардың сапасы мен мөлшерін және ластаушы заттардың шығарылуын басқарудан тұратын коммуналдық қалдықтарды басқарудың жаңа моделін әзірлеу.</w:t>
      </w:r>
    </w:p>
    <w:bookmarkEnd w:id="508"/>
    <w:bookmarkStart w:name="z570" w:id="509"/>
    <w:p>
      <w:pPr>
        <w:spacing w:after="0"/>
        <w:ind w:left="0"/>
        <w:jc w:val="both"/>
      </w:pPr>
      <w:r>
        <w:rPr>
          <w:rFonts w:ascii="Times New Roman"/>
          <w:b w:val="false"/>
          <w:i w:val="false"/>
          <w:color w:val="000000"/>
          <w:sz w:val="28"/>
        </w:rPr>
        <w:t>
      Қалдықтарды басқару жүйесі қоршаған ортаны басқару жүйесіндегі негізгі ақпараттық буын болып табылады және келесі мақсаттарға ие:</w:t>
      </w:r>
    </w:p>
    <w:bookmarkEnd w:id="509"/>
    <w:bookmarkStart w:name="z571" w:id="510"/>
    <w:p>
      <w:pPr>
        <w:spacing w:after="0"/>
        <w:ind w:left="0"/>
        <w:jc w:val="both"/>
      </w:pPr>
      <w:r>
        <w:rPr>
          <w:rFonts w:ascii="Times New Roman"/>
          <w:b w:val="false"/>
          <w:i w:val="false"/>
          <w:color w:val="000000"/>
          <w:sz w:val="28"/>
        </w:rPr>
        <w:t>
      - ҚР Экологикалық кодексінде көзделген талаптарға сәйкес тұрғындардан пайда болатын коммуналдық қалдықтардың қоршаған ортаға теріс әсерін азайту;</w:t>
      </w:r>
    </w:p>
    <w:bookmarkEnd w:id="510"/>
    <w:bookmarkStart w:name="z572" w:id="511"/>
    <w:p>
      <w:pPr>
        <w:spacing w:after="0"/>
        <w:ind w:left="0"/>
        <w:jc w:val="both"/>
      </w:pPr>
      <w:r>
        <w:rPr>
          <w:rFonts w:ascii="Times New Roman"/>
          <w:b w:val="false"/>
          <w:i w:val="false"/>
          <w:color w:val="000000"/>
          <w:sz w:val="28"/>
        </w:rPr>
        <w:t>
      - ҚР қолданыстағы нормативтік құжаттарына сәйкес коммуналдық қалдықтардың барлық түрлерін ("құрғақ" және "дымқыл" фракция) қалыптастыру, жою және залалсыздандыру процестерін жүйелеу.</w:t>
      </w:r>
    </w:p>
    <w:bookmarkEnd w:id="511"/>
    <w:bookmarkStart w:name="z573" w:id="512"/>
    <w:p>
      <w:pPr>
        <w:spacing w:after="0"/>
        <w:ind w:left="0"/>
        <w:jc w:val="both"/>
      </w:pPr>
      <w:r>
        <w:rPr>
          <w:rFonts w:ascii="Times New Roman"/>
          <w:b w:val="false"/>
          <w:i w:val="false"/>
          <w:color w:val="000000"/>
          <w:sz w:val="28"/>
        </w:rPr>
        <w:t>
      Коммуналдық қалдықтарды басқару бағдарламасының міндеті қоқысты қайта өңдеу үлесін ұлғайту және полигондардың санын азайту болып табылады.</w:t>
      </w:r>
    </w:p>
    <w:bookmarkEnd w:id="512"/>
    <w:bookmarkStart w:name="z574" w:id="513"/>
    <w:p>
      <w:pPr>
        <w:spacing w:after="0"/>
        <w:ind w:left="0"/>
        <w:jc w:val="both"/>
      </w:pPr>
      <w:r>
        <w:rPr>
          <w:rFonts w:ascii="Times New Roman"/>
          <w:b w:val="false"/>
          <w:i w:val="false"/>
          <w:color w:val="000000"/>
          <w:sz w:val="28"/>
        </w:rPr>
        <w:t>
      Азаматтарды тастауға, сұрыптауға болмайтын нәрсені бірнеше рет қолдануға және қалдықтарды дұрыс шығаруға үйрету.</w:t>
      </w:r>
    </w:p>
    <w:bookmarkEnd w:id="513"/>
    <w:bookmarkStart w:name="z575" w:id="514"/>
    <w:p>
      <w:pPr>
        <w:spacing w:after="0"/>
        <w:ind w:left="0"/>
        <w:jc w:val="both"/>
      </w:pPr>
      <w:r>
        <w:rPr>
          <w:rFonts w:ascii="Times New Roman"/>
          <w:b w:val="false"/>
          <w:i w:val="false"/>
          <w:color w:val="000000"/>
          <w:sz w:val="28"/>
        </w:rPr>
        <w:t>
      Коммуналдық қалдықтарды басқару бағдарламасының негізгі мақсаты ҚР Экологиялық кодексінің талаптарына сәйкес коммуналдық қалдықтарды жинаудың орталықтандырылған жүйесін дамыту болып табылады.</w:t>
      </w:r>
    </w:p>
    <w:bookmarkEnd w:id="514"/>
    <w:bookmarkStart w:name="z576" w:id="515"/>
    <w:p>
      <w:pPr>
        <w:spacing w:after="0"/>
        <w:ind w:left="0"/>
        <w:jc w:val="both"/>
      </w:pPr>
      <w:r>
        <w:rPr>
          <w:rFonts w:ascii="Times New Roman"/>
          <w:b w:val="false"/>
          <w:i w:val="false"/>
          <w:color w:val="000000"/>
          <w:sz w:val="28"/>
        </w:rPr>
        <w:t>
      Қойылған мақсатты іске асыруға әкелетін іс-әрекеттер:</w:t>
      </w:r>
    </w:p>
    <w:bookmarkEnd w:id="515"/>
    <w:bookmarkStart w:name="z577" w:id="516"/>
    <w:p>
      <w:pPr>
        <w:spacing w:after="0"/>
        <w:ind w:left="0"/>
        <w:jc w:val="both"/>
      </w:pPr>
      <w:r>
        <w:rPr>
          <w:rFonts w:ascii="Times New Roman"/>
          <w:b w:val="false"/>
          <w:i w:val="false"/>
          <w:color w:val="000000"/>
          <w:sz w:val="28"/>
        </w:rPr>
        <w:t>
      1. Коммуналдық қалдықтарды, халықтың тіршілік әрекеті нәтижесінде пайда болатын, өзінің тұтыну қасиеттерін толық немесе ішінара жоғалтқан және жарамдылық мерзімі, олардың агрегаттық жай-күйіне қарамастан аяқталған, сондай-ақ меншік иесі өз бетінше физикалық түрде құтылған тұтыну қалдықтарын, олардың қаптамасын және өзге де заттарды немесе олардың қалдықтарын, оның ішінде ірі көлемді қалдықтарды (жиһаз, тұрмыстық техника) жинау инфрақұрылымын құрсын.</w:t>
      </w:r>
    </w:p>
    <w:bookmarkEnd w:id="516"/>
    <w:bookmarkStart w:name="z578" w:id="517"/>
    <w:p>
      <w:pPr>
        <w:spacing w:after="0"/>
        <w:ind w:left="0"/>
        <w:jc w:val="both"/>
      </w:pPr>
      <w:r>
        <w:rPr>
          <w:rFonts w:ascii="Times New Roman"/>
          <w:b w:val="false"/>
          <w:i w:val="false"/>
          <w:color w:val="000000"/>
          <w:sz w:val="28"/>
        </w:rPr>
        <w:t>
      2. Қамысты ауданының ауылдық округтерінің тұрғындарынан коммуналдық қалдықтарды шығару бойынша қызметтер көрсетуге ниет білдірген қатысушылар арасында конкурс (тендер) өткізу. ТКШ бөлімі өткізген конкурс арқылы коммуналдық қалдықтарды ҚТҚ полигонына жинау және шығару бойынша тұрақты негізде қызметтер көрсетуге дайын меншікті немесе жалға алынған мамандандырылған техникасы, қоқыс таситын көліктері бар компанияны айқындасын.</w:t>
      </w:r>
    </w:p>
    <w:bookmarkEnd w:id="517"/>
    <w:bookmarkStart w:name="z579" w:id="518"/>
    <w:p>
      <w:pPr>
        <w:spacing w:after="0"/>
        <w:ind w:left="0"/>
        <w:jc w:val="both"/>
      </w:pPr>
      <w:r>
        <w:rPr>
          <w:rFonts w:ascii="Times New Roman"/>
          <w:b w:val="false"/>
          <w:i w:val="false"/>
          <w:color w:val="000000"/>
          <w:sz w:val="28"/>
        </w:rPr>
        <w:t>
      3. Қамысты ауданының тұрғындарымен үй иелерінің жеке конттейнерлерінен коммуналдық қалдықтарды әкетуге шарт жасассын.</w:t>
      </w:r>
    </w:p>
    <w:bookmarkEnd w:id="518"/>
    <w:bookmarkStart w:name="z580" w:id="519"/>
    <w:p>
      <w:pPr>
        <w:spacing w:after="0"/>
        <w:ind w:left="0"/>
        <w:jc w:val="both"/>
      </w:pPr>
      <w:r>
        <w:rPr>
          <w:rFonts w:ascii="Times New Roman"/>
          <w:b w:val="false"/>
          <w:i w:val="false"/>
          <w:color w:val="000000"/>
          <w:sz w:val="28"/>
        </w:rPr>
        <w:t>
      4. Ауылдық округтер әкімдіктері кейіннен оларға қызмет көрсету үшін коммуналдық ұйымға бере отырып, сауда объектілері, ауылдық округтердегі әлеуметтік объектілер үшін ұйымдастырылған контейнерлік алаңдар астында жер учаскелерін ресімдесін.</w:t>
      </w:r>
    </w:p>
    <w:bookmarkEnd w:id="519"/>
    <w:bookmarkStart w:name="z581" w:id="520"/>
    <w:p>
      <w:pPr>
        <w:spacing w:after="0"/>
        <w:ind w:left="0"/>
        <w:jc w:val="both"/>
      </w:pPr>
      <w:r>
        <w:rPr>
          <w:rFonts w:ascii="Times New Roman"/>
          <w:b w:val="false"/>
          <w:i w:val="false"/>
          <w:color w:val="000000"/>
          <w:sz w:val="28"/>
        </w:rPr>
        <w:t>
      5. Сондай-ақ, оларды ұстау бойынша келесі іс-шаралардың орындалуын ұйымдастыру қажет:</w:t>
      </w:r>
    </w:p>
    <w:bookmarkEnd w:id="520"/>
    <w:bookmarkStart w:name="z582" w:id="521"/>
    <w:p>
      <w:pPr>
        <w:spacing w:after="0"/>
        <w:ind w:left="0"/>
        <w:jc w:val="both"/>
      </w:pPr>
      <w:r>
        <w:rPr>
          <w:rFonts w:ascii="Times New Roman"/>
          <w:b w:val="false"/>
          <w:i w:val="false"/>
          <w:color w:val="000000"/>
          <w:sz w:val="28"/>
        </w:rPr>
        <w:t>
      - контейнерлік алаңдар, оларға кіреберістер мен кірме жолдар қатты жабынға ие болуы тиіс;</w:t>
      </w:r>
    </w:p>
    <w:bookmarkEnd w:id="521"/>
    <w:bookmarkStart w:name="z583" w:id="522"/>
    <w:p>
      <w:pPr>
        <w:spacing w:after="0"/>
        <w:ind w:left="0"/>
        <w:jc w:val="both"/>
      </w:pPr>
      <w:r>
        <w:rPr>
          <w:rFonts w:ascii="Times New Roman"/>
          <w:b w:val="false"/>
          <w:i w:val="false"/>
          <w:color w:val="000000"/>
          <w:sz w:val="28"/>
        </w:rPr>
        <w:t>
      - контейнерлік алаңдар іргелес аумақтарға қоқыстың таралуын анықтайтын үздіксіз қоршаумен қоршалуы тиіс;</w:t>
      </w:r>
    </w:p>
    <w:bookmarkEnd w:id="522"/>
    <w:bookmarkStart w:name="z584" w:id="523"/>
    <w:p>
      <w:pPr>
        <w:spacing w:after="0"/>
        <w:ind w:left="0"/>
        <w:jc w:val="both"/>
      </w:pPr>
      <w:r>
        <w:rPr>
          <w:rFonts w:ascii="Times New Roman"/>
          <w:b w:val="false"/>
          <w:i w:val="false"/>
          <w:color w:val="000000"/>
          <w:sz w:val="28"/>
        </w:rPr>
        <w:t>
      - мамандандырылған көліктен контейнерлерден қайталама шикізатты (тоқыма, банкалар, бөтелкелер және басқа да заттар) алуға жол берілмейді.</w:t>
      </w:r>
    </w:p>
    <w:bookmarkEnd w:id="523"/>
    <w:bookmarkStart w:name="z585" w:id="524"/>
    <w:p>
      <w:pPr>
        <w:spacing w:after="0"/>
        <w:ind w:left="0"/>
        <w:jc w:val="both"/>
      </w:pPr>
      <w:r>
        <w:rPr>
          <w:rFonts w:ascii="Times New Roman"/>
          <w:b w:val="false"/>
          <w:i w:val="false"/>
          <w:color w:val="000000"/>
          <w:sz w:val="28"/>
        </w:rPr>
        <w:t>
      - контейнерлік алаң контейнерлік алаңның периметрі бойынша 5 м шегінде коммуналдық қалдықтардан тазартылуы тиіс.</w:t>
      </w:r>
    </w:p>
    <w:bookmarkEnd w:id="524"/>
    <w:bookmarkStart w:name="z586" w:id="525"/>
    <w:p>
      <w:pPr>
        <w:spacing w:after="0"/>
        <w:ind w:left="0"/>
        <w:jc w:val="both"/>
      </w:pPr>
      <w:r>
        <w:rPr>
          <w:rFonts w:ascii="Times New Roman"/>
          <w:b w:val="false"/>
          <w:i w:val="false"/>
          <w:color w:val="000000"/>
          <w:sz w:val="28"/>
        </w:rPr>
        <w:t>
      - жазғы уақыт кезеңінде контейнерлер құрал-саймандарды қолдана отырып, жуылуы және он күнде кемінде 1 рет дезинфекциялануы тиіс.</w:t>
      </w:r>
    </w:p>
    <w:bookmarkEnd w:id="525"/>
    <w:bookmarkStart w:name="z587" w:id="526"/>
    <w:p>
      <w:pPr>
        <w:spacing w:after="0"/>
        <w:ind w:left="0"/>
        <w:jc w:val="both"/>
      </w:pPr>
      <w:r>
        <w:rPr>
          <w:rFonts w:ascii="Times New Roman"/>
          <w:b w:val="false"/>
          <w:i w:val="false"/>
          <w:color w:val="000000"/>
          <w:sz w:val="28"/>
        </w:rPr>
        <w:t>
      - мамандандырылған автокөліктің жұмысы мен халықтың пайдалануы үшін қалыпты жағдай жасау мақсатында қыс мезгілінде контейнерлік алаңдарға кіреберістер мен кірме жолдарды қардан және мұздан тазартуды қамтамасыз ету қажет.</w:t>
      </w:r>
    </w:p>
    <w:bookmarkEnd w:id="526"/>
    <w:bookmarkStart w:name="z588" w:id="527"/>
    <w:p>
      <w:pPr>
        <w:spacing w:after="0"/>
        <w:ind w:left="0"/>
        <w:jc w:val="both"/>
      </w:pPr>
      <w:r>
        <w:rPr>
          <w:rFonts w:ascii="Times New Roman"/>
          <w:b w:val="false"/>
          <w:i w:val="false"/>
          <w:color w:val="000000"/>
          <w:sz w:val="28"/>
        </w:rPr>
        <w:t>
      6. Контейнерлік алаңдарда контейнерлердің ең аз жиынтығын орнату:</w:t>
      </w:r>
    </w:p>
    <w:bookmarkEnd w:id="527"/>
    <w:bookmarkStart w:name="z589" w:id="528"/>
    <w:p>
      <w:pPr>
        <w:spacing w:after="0"/>
        <w:ind w:left="0"/>
        <w:jc w:val="both"/>
      </w:pPr>
      <w:r>
        <w:rPr>
          <w:rFonts w:ascii="Times New Roman"/>
          <w:b w:val="false"/>
          <w:i w:val="false"/>
          <w:color w:val="000000"/>
          <w:sz w:val="28"/>
        </w:rPr>
        <w:t>
      - сыйымдылығы 1,1 м3 пластикалық контейнерлер, ПЭТ бөтелкелері мен пластик қалдықтарын сақтауға арналған көлемі 1,6 м3 бір торлы контейнер;</w:t>
      </w:r>
    </w:p>
    <w:bookmarkEnd w:id="528"/>
    <w:bookmarkStart w:name="z590" w:id="529"/>
    <w:p>
      <w:pPr>
        <w:spacing w:after="0"/>
        <w:ind w:left="0"/>
        <w:jc w:val="both"/>
      </w:pPr>
      <w:r>
        <w:rPr>
          <w:rFonts w:ascii="Times New Roman"/>
          <w:b w:val="false"/>
          <w:i w:val="false"/>
          <w:color w:val="000000"/>
          <w:sz w:val="28"/>
        </w:rPr>
        <w:t>
      7. Коммуналдық ұйымның коммуналдық қалдықтарды әкету кестесі бекітілсін</w:t>
      </w:r>
    </w:p>
    <w:bookmarkEnd w:id="529"/>
    <w:bookmarkStart w:name="z591" w:id="530"/>
    <w:p>
      <w:pPr>
        <w:spacing w:after="0"/>
        <w:ind w:left="0"/>
        <w:jc w:val="both"/>
      </w:pPr>
      <w:r>
        <w:rPr>
          <w:rFonts w:ascii="Times New Roman"/>
          <w:b w:val="false"/>
          <w:i w:val="false"/>
          <w:color w:val="000000"/>
          <w:sz w:val="28"/>
        </w:rPr>
        <w:t>
      - абаттандырылған сектор үшін - күн сайын 7.00-ден ерте емес және 18.00-ден кешіктірмей;</w:t>
      </w:r>
    </w:p>
    <w:bookmarkEnd w:id="530"/>
    <w:bookmarkStart w:name="z592" w:id="531"/>
    <w:p>
      <w:pPr>
        <w:spacing w:after="0"/>
        <w:ind w:left="0"/>
        <w:jc w:val="both"/>
      </w:pPr>
      <w:r>
        <w:rPr>
          <w:rFonts w:ascii="Times New Roman"/>
          <w:b w:val="false"/>
          <w:i w:val="false"/>
          <w:color w:val="000000"/>
          <w:sz w:val="28"/>
        </w:rPr>
        <w:t>
      - жеке сектор үшін - аптасына 1 рет.</w:t>
      </w:r>
    </w:p>
    <w:bookmarkEnd w:id="531"/>
    <w:bookmarkStart w:name="z593" w:id="532"/>
    <w:p>
      <w:pPr>
        <w:spacing w:after="0"/>
        <w:ind w:left="0"/>
        <w:jc w:val="both"/>
      </w:pPr>
      <w:r>
        <w:rPr>
          <w:rFonts w:ascii="Times New Roman"/>
          <w:b w:val="false"/>
          <w:i w:val="false"/>
          <w:color w:val="000000"/>
          <w:sz w:val="28"/>
        </w:rPr>
        <w:t>
      8. Қамысты ауданының елді мекендерінің әкімдіктері Қамысты ауданының барлық елді мекендерінде контейнерлік алаңын болуы қарастырылсын, мыналармен қоса:</w:t>
      </w:r>
    </w:p>
    <w:bookmarkEnd w:id="532"/>
    <w:bookmarkStart w:name="z594" w:id="533"/>
    <w:p>
      <w:pPr>
        <w:spacing w:after="0"/>
        <w:ind w:left="0"/>
        <w:jc w:val="both"/>
      </w:pPr>
      <w:r>
        <w:rPr>
          <w:rFonts w:ascii="Times New Roman"/>
          <w:b w:val="false"/>
          <w:i w:val="false"/>
          <w:color w:val="000000"/>
          <w:sz w:val="28"/>
        </w:rPr>
        <w:t>
      - ПЭТ бөтелкелері мен пластикалық қалдықтарға арналған торлы контейнерлер,</w:t>
      </w:r>
    </w:p>
    <w:bookmarkEnd w:id="533"/>
    <w:bookmarkStart w:name="z595" w:id="534"/>
    <w:p>
      <w:pPr>
        <w:spacing w:after="0"/>
        <w:ind w:left="0"/>
        <w:jc w:val="both"/>
      </w:pPr>
      <w:r>
        <w:rPr>
          <w:rFonts w:ascii="Times New Roman"/>
          <w:b w:val="false"/>
          <w:i w:val="false"/>
          <w:color w:val="000000"/>
          <w:sz w:val="28"/>
        </w:rPr>
        <w:t>
      - қайталама шикізатты жинауға арналған контейнер (шыны, қалайы банкалар, картон, қағаз),</w:t>
      </w:r>
    </w:p>
    <w:bookmarkEnd w:id="534"/>
    <w:bookmarkStart w:name="z596" w:id="535"/>
    <w:p>
      <w:pPr>
        <w:spacing w:after="0"/>
        <w:ind w:left="0"/>
        <w:jc w:val="both"/>
      </w:pPr>
      <w:r>
        <w:rPr>
          <w:rFonts w:ascii="Times New Roman"/>
          <w:b w:val="false"/>
          <w:i w:val="false"/>
          <w:color w:val="000000"/>
          <w:sz w:val="28"/>
        </w:rPr>
        <w:t>
      - аралас коммуналдық қалдықтарға арналған контейнер (дымқыл фракция) арналған контейнер,</w:t>
      </w:r>
    </w:p>
    <w:bookmarkEnd w:id="535"/>
    <w:bookmarkStart w:name="z597" w:id="536"/>
    <w:p>
      <w:pPr>
        <w:spacing w:after="0"/>
        <w:ind w:left="0"/>
        <w:jc w:val="both"/>
      </w:pPr>
      <w:r>
        <w:rPr>
          <w:rFonts w:ascii="Times New Roman"/>
          <w:b w:val="false"/>
          <w:i w:val="false"/>
          <w:color w:val="000000"/>
          <w:sz w:val="28"/>
        </w:rPr>
        <w:t>
      Бұл контейнерлерді жинақталуына қарай коммуналдық ұйым үнемі босатып отыруы тиіс.</w:t>
      </w:r>
    </w:p>
    <w:bookmarkEnd w:id="536"/>
    <w:bookmarkStart w:name="z598" w:id="537"/>
    <w:p>
      <w:pPr>
        <w:spacing w:after="0"/>
        <w:ind w:left="0"/>
        <w:jc w:val="both"/>
      </w:pPr>
      <w:r>
        <w:rPr>
          <w:rFonts w:ascii="Times New Roman"/>
          <w:b w:val="false"/>
          <w:i w:val="false"/>
          <w:color w:val="000000"/>
          <w:sz w:val="28"/>
        </w:rPr>
        <w:t>
      Ескертпе: Қамысты ауылында құрамында сынап бар шамдарды, термометрлерді, аккумуляторлық батареяларды қабылдауға арналған арнайы контейнерлерге қызмет көрсетуді (әкетуді) бюджет қаражатынан немесе жеке қаражаттан көзделсін.</w:t>
      </w:r>
    </w:p>
    <w:bookmarkEnd w:id="537"/>
    <w:bookmarkStart w:name="z599" w:id="538"/>
    <w:p>
      <w:pPr>
        <w:spacing w:after="0"/>
        <w:ind w:left="0"/>
        <w:jc w:val="both"/>
      </w:pPr>
      <w:r>
        <w:rPr>
          <w:rFonts w:ascii="Times New Roman"/>
          <w:b w:val="false"/>
          <w:i w:val="false"/>
          <w:color w:val="000000"/>
          <w:sz w:val="28"/>
        </w:rPr>
        <w:t>
      9. Қамысты ауданының аумағында тұрғындардан қайта шикізат қабылдау пункттерін ұйымдастыру үшін кәсіпкерлерге үй-жайлар немесе жер учаскелері жалға берілсін.</w:t>
      </w:r>
    </w:p>
    <w:bookmarkEnd w:id="538"/>
    <w:bookmarkStart w:name="z600" w:id="539"/>
    <w:p>
      <w:pPr>
        <w:spacing w:after="0"/>
        <w:ind w:left="0"/>
        <w:jc w:val="both"/>
      </w:pPr>
      <w:r>
        <w:rPr>
          <w:rFonts w:ascii="Times New Roman"/>
          <w:b w:val="false"/>
          <w:i w:val="false"/>
          <w:color w:val="000000"/>
          <w:sz w:val="28"/>
        </w:rPr>
        <w:t>
      10. Бұқаралық ақпарат құралдары, әлеуметтік желілер, парақшалар, мектептер мен оқу орындарында, халықпен кездесулерде және еріктілердің көмегімен қалдықтарды бөлек жинауды насихаттауды келесі форматта жүргізуге болады:</w:t>
      </w:r>
    </w:p>
    <w:bookmarkEnd w:id="539"/>
    <w:bookmarkStart w:name="z601" w:id="540"/>
    <w:p>
      <w:pPr>
        <w:spacing w:after="0"/>
        <w:ind w:left="0"/>
        <w:jc w:val="both"/>
      </w:pPr>
      <w:r>
        <w:rPr>
          <w:rFonts w:ascii="Times New Roman"/>
          <w:b w:val="false"/>
          <w:i w:val="false"/>
          <w:color w:val="000000"/>
          <w:sz w:val="28"/>
        </w:rPr>
        <w:t>
      - қалдықтарды жағуға тыйым салу және қайта өңделетін қалдықтарды бөлу қажеттілігі туралы халықты хабардар ету;</w:t>
      </w:r>
    </w:p>
    <w:bookmarkEnd w:id="540"/>
    <w:bookmarkStart w:name="z602" w:id="541"/>
    <w:p>
      <w:pPr>
        <w:spacing w:after="0"/>
        <w:ind w:left="0"/>
        <w:jc w:val="both"/>
      </w:pPr>
      <w:r>
        <w:rPr>
          <w:rFonts w:ascii="Times New Roman"/>
          <w:b w:val="false"/>
          <w:i w:val="false"/>
          <w:color w:val="000000"/>
          <w:sz w:val="28"/>
        </w:rPr>
        <w:t>
      - қалдықтарды бөлек жинаудың, саналы түрде тұтынудың және қайта пайдаланудың сәтті мысалдарын көрсету;</w:t>
      </w:r>
    </w:p>
    <w:bookmarkEnd w:id="541"/>
    <w:bookmarkStart w:name="z603" w:id="542"/>
    <w:p>
      <w:pPr>
        <w:spacing w:after="0"/>
        <w:ind w:left="0"/>
        <w:jc w:val="both"/>
      </w:pPr>
      <w:r>
        <w:rPr>
          <w:rFonts w:ascii="Times New Roman"/>
          <w:b w:val="false"/>
          <w:i w:val="false"/>
          <w:color w:val="000000"/>
          <w:sz w:val="28"/>
        </w:rPr>
        <w:t>
      - ауыл тұрғындарының өміріне экологиялық әдеттерді енгізу (макулатура, тұрмыстық техника, батареялар, киім және т.б. жинау бойынша акцияларға қатысу).</w:t>
      </w:r>
    </w:p>
    <w:bookmarkEnd w:id="542"/>
    <w:bookmarkStart w:name="z604" w:id="543"/>
    <w:p>
      <w:pPr>
        <w:spacing w:after="0"/>
        <w:ind w:left="0"/>
        <w:jc w:val="both"/>
      </w:pPr>
      <w:r>
        <w:rPr>
          <w:rFonts w:ascii="Times New Roman"/>
          <w:b w:val="false"/>
          <w:i w:val="false"/>
          <w:color w:val="000000"/>
          <w:sz w:val="28"/>
        </w:rPr>
        <w:t>
      - қалдықтарды қайта шикізатты алу және оны қайта шикізатты қабылдау пунктіне немесе арнайы контейнерлерге беру арқылы тікелей үйде бөлек жинауды ұйымдастыру.</w:t>
      </w:r>
    </w:p>
    <w:bookmarkEnd w:id="543"/>
    <w:bookmarkStart w:name="z605" w:id="544"/>
    <w:p>
      <w:pPr>
        <w:spacing w:after="0"/>
        <w:ind w:left="0"/>
        <w:jc w:val="both"/>
      </w:pPr>
      <w:r>
        <w:rPr>
          <w:rFonts w:ascii="Times New Roman"/>
          <w:b w:val="false"/>
          <w:i w:val="false"/>
          <w:color w:val="000000"/>
          <w:sz w:val="28"/>
        </w:rPr>
        <w:t>
      - мұқтаждарға ескі киімдерді қабылдау қайырымдылық пунктін ашу, аудан орталығының ірі сауда орындарында көмекші бокстарды орнату, кейіннен жиналған киімдерді ауданның аз қамтылғандарына беру.</w:t>
      </w:r>
    </w:p>
    <w:bookmarkEnd w:id="544"/>
    <w:bookmarkStart w:name="z606" w:id="545"/>
    <w:p>
      <w:pPr>
        <w:spacing w:after="0"/>
        <w:ind w:left="0"/>
        <w:jc w:val="both"/>
      </w:pPr>
      <w:r>
        <w:rPr>
          <w:rFonts w:ascii="Times New Roman"/>
          <w:b w:val="false"/>
          <w:i w:val="false"/>
          <w:color w:val="000000"/>
          <w:sz w:val="28"/>
        </w:rPr>
        <w:t>
      Қоршаған орта сапасының нысаналы көрсеткіштері ретінде қалдықтарды бөлек жинау.</w:t>
      </w:r>
    </w:p>
    <w:bookmarkEnd w:id="545"/>
    <w:bookmarkStart w:name="z607" w:id="546"/>
    <w:p>
      <w:pPr>
        <w:spacing w:after="0"/>
        <w:ind w:left="0"/>
        <w:jc w:val="both"/>
      </w:pPr>
      <w:r>
        <w:rPr>
          <w:rFonts w:ascii="Times New Roman"/>
          <w:b w:val="false"/>
          <w:i w:val="false"/>
          <w:color w:val="000000"/>
          <w:sz w:val="28"/>
        </w:rPr>
        <w:t>
      ҚР Экологиялық кодексінің 37-бабының талаптарына сәйкес қоршаған орта сапасының нысаналы көрсеткіштері деп қоршаған ортаның жекелеген компоненттерінің жай-күйінің сандық және сапалық сипаттамаларының және белгілі бір уақыт кезеңінде қол жеткізуге тиіс қоршаған ортаны қорғау және қалдықтарды тиімді басқару жөніндегі шараларды қамтамасыз ету деңгейін сипаттайтын өзге де көрсеткіштердің жиынтығы түсініледі. Сапаның нысаналы көрсеткіштері әрбір облыс, республикалық маңызы бар қала және астана деңгейінде белгіленеді.</w:t>
      </w:r>
    </w:p>
    <w:bookmarkEnd w:id="546"/>
    <w:bookmarkStart w:name="z608" w:id="547"/>
    <w:p>
      <w:pPr>
        <w:spacing w:after="0"/>
        <w:ind w:left="0"/>
        <w:jc w:val="both"/>
      </w:pPr>
      <w:r>
        <w:rPr>
          <w:rFonts w:ascii="Times New Roman"/>
          <w:b w:val="false"/>
          <w:i w:val="false"/>
          <w:color w:val="000000"/>
          <w:sz w:val="28"/>
        </w:rPr>
        <w:t>
      Сапаның нысаналы көрсеткіштері белгіленетін ең төмен индикаторлар тізбесіне міндетті түрде коммуналдық қалдықтардың түрлері бойынша көрсеткіштер – оларды бөлек жинау, қайта пайдалануға дайындау, қайта өңдеу, кәдеге жарату және жою (жою және (немесе) көму) үлесі енгізіледі.</w:t>
      </w:r>
    </w:p>
    <w:bookmarkEnd w:id="547"/>
    <w:bookmarkStart w:name="z609" w:id="548"/>
    <w:p>
      <w:pPr>
        <w:spacing w:after="0"/>
        <w:ind w:left="0"/>
        <w:jc w:val="both"/>
      </w:pPr>
      <w:r>
        <w:rPr>
          <w:rFonts w:ascii="Times New Roman"/>
          <w:b w:val="false"/>
          <w:i w:val="false"/>
          <w:color w:val="000000"/>
          <w:sz w:val="28"/>
        </w:rPr>
        <w:t>
      Нысаналы көрсеткіштер полигонға түсетін қалдықтардың санын азайту, қайта пайдалануға және қайта өңдеуге жарамды шығарылатын қалдықтардың көлемін ұлғайту, қалдықтарды бөлек жинау үлесін ұлғайту, қалдықтарды азайту және оларды қайта пайдалану процестеріне аймақ тұрғындары мен кәсіпкерлердің көбірек санын тарту үшін әзірленеді. ҚР ЭК 37-бабының 8-тармағына сәйкес сапаның нысаналы көрсеткіштері сапаның экологиялық нормативтері сақталмайтын әкімшілік-аумақтық бірліктер, аумақтар (акваториялар) үшін белгіленеді, олар сапаның экологиялық нормативтеріне он жылдан аспайтын мерзімде кезең-кезеңімен қол жеткізуді қамтамасыз ететіндей етіп белгіленуге тиіс. Сапаның экологиялық нормативтері сақталатын тиісті әкімшілік-аумақтық бірліктердің аумақтарында сапаның экологиялық нормативтерімен салыстырғанда қоршаған орта сапасының неғұрлым жоғары деңгейін қамтамасыз ететін сапаның нысаналы көрсеткіштері белгіленуі мүмкін.</w:t>
      </w:r>
    </w:p>
    <w:bookmarkEnd w:id="548"/>
    <w:bookmarkStart w:name="z610" w:id="549"/>
    <w:p>
      <w:pPr>
        <w:spacing w:after="0"/>
        <w:ind w:left="0"/>
        <w:jc w:val="both"/>
      </w:pPr>
      <w:r>
        <w:rPr>
          <w:rFonts w:ascii="Times New Roman"/>
          <w:b w:val="false"/>
          <w:i w:val="false"/>
          <w:color w:val="000000"/>
          <w:sz w:val="28"/>
        </w:rPr>
        <w:t>
      Коммуналдық қалдықтармен жұмыс істеу жөніндегі қызметті және өсу/құлау динамикасын сипаттайтын көрсеткіштер ретінде мынАдаевка көрсеткіштер айқындалды:</w:t>
      </w:r>
    </w:p>
    <w:bookmarkEnd w:id="549"/>
    <w:bookmarkStart w:name="z611" w:id="550"/>
    <w:p>
      <w:pPr>
        <w:spacing w:after="0"/>
        <w:ind w:left="0"/>
        <w:jc w:val="left"/>
      </w:pPr>
      <w:r>
        <w:rPr>
          <w:rFonts w:ascii="Times New Roman"/>
          <w:b/>
          <w:i w:val="false"/>
          <w:color w:val="000000"/>
        </w:rPr>
        <w:t xml:space="preserve"> Коммуналдық қалдықтарды басқару бағдарламасын іске асырудың нысаналы көрсеткіштері</w:t>
      </w:r>
    </w:p>
    <w:bookmarkEnd w:id="5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15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көрсеткіш</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көрсеткіш</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көрсеткіш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2026ж.</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Қалдықтарды бөлек жинау үлесі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Полигонға қалдықтарды шығаратын компаниялардың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қалдықтарды шығару бойынша халықты қамту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bl>
    <w:bookmarkStart w:name="z613" w:id="551"/>
    <w:p>
      <w:pPr>
        <w:spacing w:after="0"/>
        <w:ind w:left="0"/>
        <w:jc w:val="both"/>
      </w:pPr>
      <w:r>
        <w:rPr>
          <w:rFonts w:ascii="Times New Roman"/>
          <w:b w:val="false"/>
          <w:i w:val="false"/>
          <w:color w:val="000000"/>
          <w:sz w:val="28"/>
        </w:rPr>
        <w:t>
      Қазіргі уақытта Қостанай облысы әкімдігінің Табиғи ресурстар және табиғат пайдалануды реттеу басқармасы Қостанай облысының қалалары мен аудандары үшін 2024-2028 жылдарға арналған қоршаған орта сапасының нысаналы көрсеткіштерін әзірледі.</w:t>
      </w:r>
    </w:p>
    <w:bookmarkEnd w:id="551"/>
    <w:bookmarkStart w:name="z614" w:id="552"/>
    <w:p>
      <w:pPr>
        <w:spacing w:after="0"/>
        <w:ind w:left="0"/>
        <w:jc w:val="both"/>
      </w:pPr>
      <w:r>
        <w:rPr>
          <w:rFonts w:ascii="Times New Roman"/>
          <w:b w:val="false"/>
          <w:i w:val="false"/>
          <w:color w:val="000000"/>
          <w:sz w:val="28"/>
        </w:rPr>
        <w:t>
      2028 жылға дейін бөлек жинау бойынша нысаналы көрсеткіш пайда болатын қалдықтардың жалпы көлемінің 31% мөлшерінде белгіленген. Бөлек жинау үшін = сұрыпталған қалдықтардың көлемі, тонна немесе м3 / пайда болған қалдықтардың көлемі, тонна немесе м3 *100% формуласы бойынша есептеледі. Қабылданған шаралардың тиімділігін бағалау үшін келесі кестеде ұсынылған есептілікті қалыптастыру қажет:</w:t>
      </w:r>
    </w:p>
    <w:bookmarkEnd w:id="552"/>
    <w:bookmarkStart w:name="z615" w:id="553"/>
    <w:p>
      <w:pPr>
        <w:spacing w:after="0"/>
        <w:ind w:left="0"/>
        <w:jc w:val="left"/>
      </w:pPr>
      <w:r>
        <w:rPr>
          <w:rFonts w:ascii="Times New Roman"/>
          <w:b/>
          <w:i w:val="false"/>
          <w:color w:val="000000"/>
        </w:rPr>
        <w:t xml:space="preserve"> Қалдықтар туралы есеп беру</w:t>
      </w:r>
    </w:p>
    <w:bookmarkEnd w:id="5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16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Есептілікті кім тапсырады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нысаны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болған коммуналдық қалдықтардың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 w:id="554"/>
          <w:p>
            <w:pPr>
              <w:spacing w:after="20"/>
              <w:ind w:left="20"/>
              <w:jc w:val="both"/>
            </w:pPr>
            <w:r>
              <w:rPr>
                <w:rFonts w:ascii="Times New Roman"/>
                <w:b w:val="false"/>
                <w:i w:val="false"/>
                <w:color w:val="000000"/>
                <w:sz w:val="20"/>
              </w:rPr>
              <w:t>
- қалдықтарды шығару жөніндегі коммуналдық ұйымдар;</w:t>
            </w:r>
          </w:p>
          <w:bookmarkEnd w:id="554"/>
          <w:p>
            <w:pPr>
              <w:spacing w:after="20"/>
              <w:ind w:left="20"/>
              <w:jc w:val="both"/>
            </w:pPr>
            <w:r>
              <w:rPr>
                <w:rFonts w:ascii="Times New Roman"/>
                <w:b w:val="false"/>
                <w:i w:val="false"/>
                <w:color w:val="000000"/>
                <w:sz w:val="20"/>
              </w:rPr>
              <w:t>
</w:t>
            </w:r>
            <w:r>
              <w:rPr>
                <w:rFonts w:ascii="Times New Roman"/>
                <w:b w:val="false"/>
                <w:i w:val="false"/>
                <w:color w:val="000000"/>
                <w:sz w:val="20"/>
              </w:rPr>
              <w:t>- қайта өңделетін қалдықтарды жинау кәсіпорындары,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пайдаланылған шамдарға, термометрлерге және аккумуляторлық батареяларға арналған арнайы контейнерлерден қауіпті қалдықтарды шығаратын кәсіпорындар;</w:t>
            </w:r>
          </w:p>
          <w:p>
            <w:pPr>
              <w:spacing w:after="20"/>
              <w:ind w:left="20"/>
              <w:jc w:val="both"/>
            </w:pPr>
            <w:r>
              <w:rPr>
                <w:rFonts w:ascii="Times New Roman"/>
                <w:b w:val="false"/>
                <w:i w:val="false"/>
                <w:color w:val="000000"/>
                <w:sz w:val="20"/>
              </w:rPr>
              <w:t>
- ҚТҚ полигондары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 w:id="555"/>
          <w:p>
            <w:pPr>
              <w:spacing w:after="20"/>
              <w:ind w:left="20"/>
              <w:jc w:val="both"/>
            </w:pPr>
            <w:r>
              <w:rPr>
                <w:rFonts w:ascii="Times New Roman"/>
                <w:b w:val="false"/>
                <w:i w:val="false"/>
                <w:color w:val="000000"/>
                <w:sz w:val="20"/>
              </w:rPr>
              <w:t>
https://oos.ecogeo.gov.kz/ сайтта қалдықтарды түгендеу туралы есеп</w:t>
            </w:r>
          </w:p>
          <w:bookmarkEnd w:id="555"/>
          <w:p>
            <w:pPr>
              <w:spacing w:after="20"/>
              <w:ind w:left="20"/>
              <w:jc w:val="both"/>
            </w:pPr>
            <w:r>
              <w:rPr>
                <w:rFonts w:ascii="Times New Roman"/>
                <w:b w:val="false"/>
                <w:i w:val="false"/>
                <w:color w:val="000000"/>
                <w:sz w:val="20"/>
              </w:rPr>
              <w:t>
-Мемлекеттік органның сұрауы бойынша анықтама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өңдеуге берілген коммуналдық қалдықтардың көлемі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 w:id="556"/>
          <w:p>
            <w:pPr>
              <w:spacing w:after="20"/>
              <w:ind w:left="20"/>
              <w:jc w:val="both"/>
            </w:pPr>
            <w:r>
              <w:rPr>
                <w:rFonts w:ascii="Times New Roman"/>
                <w:b w:val="false"/>
                <w:i w:val="false"/>
                <w:color w:val="000000"/>
                <w:sz w:val="20"/>
              </w:rPr>
              <w:t>
- қалдықтарды шығару жөніндегі коммуналдық ұйымдар;</w:t>
            </w:r>
          </w:p>
          <w:bookmarkEnd w:id="556"/>
          <w:p>
            <w:pPr>
              <w:spacing w:after="20"/>
              <w:ind w:left="20"/>
              <w:jc w:val="both"/>
            </w:pPr>
            <w:r>
              <w:rPr>
                <w:rFonts w:ascii="Times New Roman"/>
                <w:b w:val="false"/>
                <w:i w:val="false"/>
                <w:color w:val="000000"/>
                <w:sz w:val="20"/>
              </w:rPr>
              <w:t>
</w:t>
            </w:r>
            <w:r>
              <w:rPr>
                <w:rFonts w:ascii="Times New Roman"/>
                <w:b w:val="false"/>
                <w:i w:val="false"/>
                <w:color w:val="000000"/>
                <w:sz w:val="20"/>
              </w:rPr>
              <w:t>- қайта өңделетін қалдықтарды жинау кәсіпорындары,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пайдаланылған шамдарға, термометрлерге және аккумуляторлық батареяларға арналған арнайы контейнерлерден қауіпті қалдықтарды шығаратын кәсіпорындар;</w:t>
            </w:r>
          </w:p>
          <w:p>
            <w:pPr>
              <w:spacing w:after="20"/>
              <w:ind w:left="20"/>
              <w:jc w:val="both"/>
            </w:pPr>
            <w:r>
              <w:rPr>
                <w:rFonts w:ascii="Times New Roman"/>
                <w:b w:val="false"/>
                <w:i w:val="false"/>
                <w:color w:val="000000"/>
                <w:sz w:val="20"/>
              </w:rPr>
              <w:t>
- ҚТҚ полигондары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 w:id="557"/>
          <w:p>
            <w:pPr>
              <w:spacing w:after="20"/>
              <w:ind w:left="20"/>
              <w:jc w:val="both"/>
            </w:pPr>
            <w:r>
              <w:rPr>
                <w:rFonts w:ascii="Times New Roman"/>
                <w:b w:val="false"/>
                <w:i w:val="false"/>
                <w:color w:val="000000"/>
                <w:sz w:val="20"/>
              </w:rPr>
              <w:t>
https://oos.ecogeo.gov.kz/.</w:t>
            </w:r>
          </w:p>
          <w:bookmarkEnd w:id="557"/>
          <w:p>
            <w:pPr>
              <w:spacing w:after="20"/>
              <w:ind w:left="20"/>
              <w:jc w:val="both"/>
            </w:pPr>
            <w:r>
              <w:rPr>
                <w:rFonts w:ascii="Times New Roman"/>
                <w:b w:val="false"/>
                <w:i w:val="false"/>
                <w:color w:val="000000"/>
                <w:sz w:val="20"/>
              </w:rPr>
              <w:t>
</w:t>
            </w:r>
            <w:r>
              <w:rPr>
                <w:rFonts w:ascii="Times New Roman"/>
                <w:b w:val="false"/>
                <w:i w:val="false"/>
                <w:color w:val="000000"/>
                <w:sz w:val="20"/>
              </w:rPr>
              <w:t>сайтта қалдықтарды түгендеу туралы есеп</w:t>
            </w:r>
          </w:p>
          <w:p>
            <w:pPr>
              <w:spacing w:after="20"/>
              <w:ind w:left="20"/>
              <w:jc w:val="both"/>
            </w:pPr>
            <w:r>
              <w:rPr>
                <w:rFonts w:ascii="Times New Roman"/>
                <w:b w:val="false"/>
                <w:i w:val="false"/>
                <w:color w:val="000000"/>
                <w:sz w:val="20"/>
              </w:rPr>
              <w:t>
-Мемлекеттік органның сұрауы бойынша анықтама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көмілген қалдықтардың көлемі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ҚТҚ полигондары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 w:id="558"/>
          <w:p>
            <w:pPr>
              <w:spacing w:after="20"/>
              <w:ind w:left="20"/>
              <w:jc w:val="both"/>
            </w:pPr>
            <w:r>
              <w:rPr>
                <w:rFonts w:ascii="Times New Roman"/>
                <w:b w:val="false"/>
                <w:i w:val="false"/>
                <w:color w:val="000000"/>
                <w:sz w:val="20"/>
              </w:rPr>
              <w:t>
https://oos.ecogeo.gov.kz/.</w:t>
            </w:r>
          </w:p>
          <w:bookmarkEnd w:id="558"/>
          <w:p>
            <w:pPr>
              <w:spacing w:after="20"/>
              <w:ind w:left="20"/>
              <w:jc w:val="both"/>
            </w:pPr>
            <w:r>
              <w:rPr>
                <w:rFonts w:ascii="Times New Roman"/>
                <w:b w:val="false"/>
                <w:i w:val="false"/>
                <w:color w:val="000000"/>
                <w:sz w:val="20"/>
              </w:rPr>
              <w:t>
</w:t>
            </w:r>
            <w:r>
              <w:rPr>
                <w:rFonts w:ascii="Times New Roman"/>
                <w:b w:val="false"/>
                <w:i w:val="false"/>
                <w:color w:val="000000"/>
                <w:sz w:val="20"/>
              </w:rPr>
              <w:t>сайтта қалдықтарды түгендеу туралы есеп</w:t>
            </w:r>
          </w:p>
          <w:p>
            <w:pPr>
              <w:spacing w:after="20"/>
              <w:ind w:left="20"/>
              <w:jc w:val="both"/>
            </w:pPr>
            <w:r>
              <w:rPr>
                <w:rFonts w:ascii="Times New Roman"/>
                <w:b w:val="false"/>
                <w:i w:val="false"/>
                <w:color w:val="000000"/>
                <w:sz w:val="20"/>
              </w:rPr>
              <w:t>
-Мемлекеттік органның сұрауы бойынша анықтама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ауданы бойынша коммуналдық қалдықтардың пайда болу және жинақталу нормасы (күнтізбелік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Қамысты ауданы бойынша коммуналдық қалдықтардың пайда болуы мен жинақталуының бекітілген нормалары.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контейнерлік алаңдар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анықтама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алаңындағы қалдықтардың әртүрлі түрлеріне арналған контейнерлер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анықтама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әкетуге, сұрыптауға, көмуге тартылған кәсіпорындар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анықтама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табылған және жойылған рұқсат етілмеген қоқысорындарының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анықтама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Қайталама қалдықтарды бөлек жинау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анықтама</w:t>
            </w:r>
          </w:p>
        </w:tc>
      </w:tr>
    </w:tbl>
    <w:bookmarkStart w:name="z628" w:id="559"/>
    <w:p>
      <w:pPr>
        <w:spacing w:after="0"/>
        <w:ind w:left="0"/>
        <w:jc w:val="both"/>
      </w:pPr>
      <w:r>
        <w:rPr>
          <w:rFonts w:ascii="Times New Roman"/>
          <w:b w:val="false"/>
          <w:i w:val="false"/>
          <w:color w:val="000000"/>
          <w:sz w:val="28"/>
        </w:rPr>
        <w:t>
      Қойылған мақсаттарға қол жеткізу іс-шаралар кешенімен қамтамасыз етіледі, олардың ішінде:</w:t>
      </w:r>
    </w:p>
    <w:bookmarkEnd w:id="559"/>
    <w:bookmarkStart w:name="z629" w:id="560"/>
    <w:p>
      <w:pPr>
        <w:spacing w:after="0"/>
        <w:ind w:left="0"/>
        <w:jc w:val="both"/>
      </w:pPr>
      <w:r>
        <w:rPr>
          <w:rFonts w:ascii="Times New Roman"/>
          <w:b w:val="false"/>
          <w:i w:val="false"/>
          <w:color w:val="000000"/>
          <w:sz w:val="28"/>
        </w:rPr>
        <w:t xml:space="preserve">
       - коммуналдық ұйымның жеке сектордың, кәсіпорындардың, сауда нүктелерінің және т. б. қалдықтарды шығаруын ұйымдастыру; </w:t>
      </w:r>
    </w:p>
    <w:bookmarkEnd w:id="560"/>
    <w:bookmarkStart w:name="z630" w:id="561"/>
    <w:p>
      <w:pPr>
        <w:spacing w:after="0"/>
        <w:ind w:left="0"/>
        <w:jc w:val="both"/>
      </w:pPr>
      <w:r>
        <w:rPr>
          <w:rFonts w:ascii="Times New Roman"/>
          <w:b w:val="false"/>
          <w:i w:val="false"/>
          <w:color w:val="000000"/>
          <w:sz w:val="28"/>
        </w:rPr>
        <w:t>
      - мемлекет пен жеке кәсіпкерлік субъектілері арасындағы ынтымақтастықты көздейтін ҚР ЭК 366-бабына сәйкес МЖӘ механизмін қолдану;</w:t>
      </w:r>
    </w:p>
    <w:bookmarkEnd w:id="561"/>
    <w:bookmarkStart w:name="z631" w:id="562"/>
    <w:p>
      <w:pPr>
        <w:spacing w:after="0"/>
        <w:ind w:left="0"/>
        <w:jc w:val="both"/>
      </w:pPr>
      <w:r>
        <w:rPr>
          <w:rFonts w:ascii="Times New Roman"/>
          <w:b w:val="false"/>
          <w:i w:val="false"/>
          <w:color w:val="000000"/>
          <w:sz w:val="28"/>
        </w:rPr>
        <w:t>
      Экологиялық жағдайды жақсарту үшін қалдықтарды басқару қызметінен туындаған зиянды жою маңызды. Осы қызметті сипаттайтын көрсеткіштердің арасында:</w:t>
      </w:r>
    </w:p>
    <w:bookmarkEnd w:id="562"/>
    <w:bookmarkStart w:name="z632" w:id="563"/>
    <w:p>
      <w:pPr>
        <w:spacing w:after="0"/>
        <w:ind w:left="0"/>
        <w:jc w:val="both"/>
      </w:pPr>
      <w:r>
        <w:rPr>
          <w:rFonts w:ascii="Times New Roman"/>
          <w:b w:val="false"/>
          <w:i w:val="false"/>
          <w:color w:val="000000"/>
          <w:sz w:val="28"/>
        </w:rPr>
        <w:t>
      - жойылған қоқыс үйінділерінің жалпы санынан үлесі (саны);</w:t>
      </w:r>
    </w:p>
    <w:bookmarkEnd w:id="563"/>
    <w:bookmarkStart w:name="z633" w:id="564"/>
    <w:p>
      <w:pPr>
        <w:spacing w:after="0"/>
        <w:ind w:left="0"/>
        <w:jc w:val="both"/>
      </w:pPr>
      <w:r>
        <w:rPr>
          <w:rFonts w:ascii="Times New Roman"/>
          <w:b w:val="false"/>
          <w:i w:val="false"/>
          <w:color w:val="000000"/>
          <w:sz w:val="28"/>
        </w:rPr>
        <w:t>
      - коммуналдық қалдықтарды рұқсатсыз орналастыру орындарының санын азайту;</w:t>
      </w:r>
    </w:p>
    <w:bookmarkEnd w:id="564"/>
    <w:bookmarkStart w:name="z634" w:id="565"/>
    <w:p>
      <w:pPr>
        <w:spacing w:after="0"/>
        <w:ind w:left="0"/>
        <w:jc w:val="both"/>
      </w:pPr>
      <w:r>
        <w:rPr>
          <w:rFonts w:ascii="Times New Roman"/>
          <w:b w:val="false"/>
          <w:i w:val="false"/>
          <w:color w:val="000000"/>
          <w:sz w:val="28"/>
        </w:rPr>
        <w:t>
      - нормативтік жағдайға келтірілген коммуналдық қалдықтарды жинау және жинақтау орындарының үлесі (контейнерлік алаң).</w:t>
      </w:r>
    </w:p>
    <w:bookmarkEnd w:id="565"/>
    <w:bookmarkStart w:name="z635" w:id="566"/>
    <w:p>
      <w:pPr>
        <w:spacing w:after="0"/>
        <w:ind w:left="0"/>
        <w:jc w:val="both"/>
      </w:pPr>
      <w:r>
        <w:rPr>
          <w:rFonts w:ascii="Times New Roman"/>
          <w:b w:val="false"/>
          <w:i w:val="false"/>
          <w:color w:val="000000"/>
          <w:sz w:val="28"/>
        </w:rPr>
        <w:t>
      Экономикалық көрсеткіштер арасында мыналар бар:</w:t>
      </w:r>
    </w:p>
    <w:bookmarkEnd w:id="566"/>
    <w:bookmarkStart w:name="z636" w:id="567"/>
    <w:p>
      <w:pPr>
        <w:spacing w:after="0"/>
        <w:ind w:left="0"/>
        <w:jc w:val="both"/>
      </w:pPr>
      <w:r>
        <w:rPr>
          <w:rFonts w:ascii="Times New Roman"/>
          <w:b w:val="false"/>
          <w:i w:val="false"/>
          <w:color w:val="000000"/>
          <w:sz w:val="28"/>
        </w:rPr>
        <w:t>
      - коммуналдық қалдықтарды қайта өңдеу саласында жаңа жұмыс орындарын құру;</w:t>
      </w:r>
    </w:p>
    <w:bookmarkEnd w:id="567"/>
    <w:bookmarkStart w:name="z637" w:id="568"/>
    <w:p>
      <w:pPr>
        <w:spacing w:after="0"/>
        <w:ind w:left="0"/>
        <w:jc w:val="both"/>
      </w:pPr>
      <w:r>
        <w:rPr>
          <w:rFonts w:ascii="Times New Roman"/>
          <w:b w:val="false"/>
          <w:i w:val="false"/>
          <w:color w:val="000000"/>
          <w:sz w:val="28"/>
        </w:rPr>
        <w:t>
      - коммуналдық қалдықтарды бөлек жинау жүйесін ілгерілетуге, инвесторлар өндіретін қайталама шикізатты жинау бойынша акциялар өткізуге бағытталған тартылған инвестициялардың көлемі (ПЭТ бөтелке, полиэтилен, картон қаптама, жұмыртқадан жасалған науалар және т. б.);</w:t>
      </w:r>
    </w:p>
    <w:bookmarkEnd w:id="568"/>
    <w:bookmarkStart w:name="z638" w:id="569"/>
    <w:p>
      <w:pPr>
        <w:spacing w:after="0"/>
        <w:ind w:left="0"/>
        <w:jc w:val="both"/>
      </w:pPr>
      <w:r>
        <w:rPr>
          <w:rFonts w:ascii="Times New Roman"/>
          <w:b w:val="false"/>
          <w:i w:val="false"/>
          <w:color w:val="000000"/>
          <w:sz w:val="28"/>
        </w:rPr>
        <w:t>
      - қоқыс шығарудан және оларды көмуден түсетін қосымша салық түсімдері.</w:t>
      </w:r>
    </w:p>
    <w:bookmarkEnd w:id="569"/>
    <w:bookmarkStart w:name="z639" w:id="570"/>
    <w:p>
      <w:pPr>
        <w:spacing w:after="0"/>
        <w:ind w:left="0"/>
        <w:jc w:val="both"/>
      </w:pPr>
      <w:r>
        <w:rPr>
          <w:rFonts w:ascii="Times New Roman"/>
          <w:b w:val="false"/>
          <w:i w:val="false"/>
          <w:color w:val="000000"/>
          <w:sz w:val="28"/>
        </w:rPr>
        <w:t>
      4. Қойылған міндеттерге қол жеткізудің негізгі бағыттары, жолдары</w:t>
      </w:r>
    </w:p>
    <w:bookmarkEnd w:id="570"/>
    <w:bookmarkStart w:name="z640" w:id="571"/>
    <w:p>
      <w:pPr>
        <w:spacing w:after="0"/>
        <w:ind w:left="0"/>
        <w:jc w:val="both"/>
      </w:pPr>
      <w:r>
        <w:rPr>
          <w:rFonts w:ascii="Times New Roman"/>
          <w:b w:val="false"/>
          <w:i w:val="false"/>
          <w:color w:val="000000"/>
          <w:sz w:val="28"/>
        </w:rPr>
        <w:t>
      Қамысты ауданының ауылдарында жеке сектор және жеке тұрғын үй құрылысы басым. Сондықтан бірінші кезең әрбір үй иесінің минималды көлемі 0,2 м3 (200 литр) болатын коммуналдық қалдықтарды жинауға арналған жеке контейнер орнатуы қажет. Бұл қоқысты сақтауға арналған арнайы контейнерлер де, үйдегі контейнерлер, металл немесе ағаш бөшкелер де болуы мүмкін. Бұл жануарлардың коммуналдық көлік келгенге дейін қалдықтарды сүйремеуі үшін қажет.</w:t>
      </w:r>
    </w:p>
    <w:bookmarkEnd w:id="571"/>
    <w:bookmarkStart w:name="z641" w:id="572"/>
    <w:p>
      <w:pPr>
        <w:spacing w:after="0"/>
        <w:ind w:left="0"/>
        <w:jc w:val="both"/>
      </w:pPr>
      <w:r>
        <w:rPr>
          <w:rFonts w:ascii="Times New Roman"/>
          <w:b w:val="false"/>
          <w:i w:val="false"/>
          <w:color w:val="000000"/>
          <w:sz w:val="28"/>
        </w:rPr>
        <w:t>
      Сауда нүктелері, кафелер, халыққа түрлі қызметтер көрсету пункттері, автожанармай құю станциялары, автосервистер және т. б. сондай-ақ түзілетін қалдықтардың көлеміне және оларды босату жылдамдығына байланысты көлемі кемінде 0,7 м3 және одан көп коммуналдық қалдықтарды жинау үшін жеке контейнермимен жарақтандырылуы тиіс. Бір-бірінен 100 м шегінде бірнеше қоғамдық тамақтану орындары мен сауда нүктелері болған жағдайда, онда бірнеше контейнер орната отырып, контейнерлік алаңды ұйымдастыру мүмкін болады. Бұл қоқыс шығаратын машинаның жұмысын жеңілдетеді.</w:t>
      </w:r>
    </w:p>
    <w:bookmarkEnd w:id="572"/>
    <w:bookmarkStart w:name="z642" w:id="573"/>
    <w:p>
      <w:pPr>
        <w:spacing w:after="0"/>
        <w:ind w:left="0"/>
        <w:jc w:val="both"/>
      </w:pPr>
      <w:r>
        <w:rPr>
          <w:rFonts w:ascii="Times New Roman"/>
          <w:b w:val="false"/>
          <w:i w:val="false"/>
          <w:color w:val="000000"/>
          <w:sz w:val="28"/>
        </w:rPr>
        <w:t>
      Қостанай облысы Қамысты ауданы мәслихатының 2022 жылғы 10 тамыздағы № 159 шешімімен айқындалған әлеуметтік объектілер (мектептер, мектепке дейінгі мекемелер, ауруханалар, медициналық мекемелер және т.б.) және аудан әкімшілігінің ғимараттары коммуналдық қалдықтардың пайда болу және жинақталу нормаларына (бұдан әрі -"нормалар") сәйкес коммуналдық қалдықтарды жинауға арналған контейнерлік алаңдармен жабдықталынады.</w:t>
      </w:r>
    </w:p>
    <w:bookmarkEnd w:id="573"/>
    <w:bookmarkStart w:name="z643" w:id="574"/>
    <w:p>
      <w:pPr>
        <w:spacing w:after="0"/>
        <w:ind w:left="0"/>
        <w:jc w:val="both"/>
      </w:pPr>
      <w:r>
        <w:rPr>
          <w:rFonts w:ascii="Times New Roman"/>
          <w:b w:val="false"/>
          <w:i w:val="false"/>
          <w:color w:val="000000"/>
          <w:sz w:val="28"/>
        </w:rPr>
        <w:t>
      Өндірістік объектілердің (ШҚ, ЖШС, ЖК) меншік иелері өз қаражаты есебінен өндірістік объектілерден нормалар мен іс жүзінде пайда болатын қалдықтарды есептеу негізінде контейнерлер орната отырып, контейнерлік алаңдарды ұйымдастыруға тиіс. Контейнердің сыйымдылығы кем дегенде 7 күндік ҚТҚ жинақтауға және сақтауға жеткілікті болуы керек.</w:t>
      </w:r>
    </w:p>
    <w:bookmarkEnd w:id="574"/>
    <w:bookmarkStart w:name="z644" w:id="575"/>
    <w:p>
      <w:pPr>
        <w:spacing w:after="0"/>
        <w:ind w:left="0"/>
        <w:jc w:val="both"/>
      </w:pPr>
      <w:r>
        <w:rPr>
          <w:rFonts w:ascii="Times New Roman"/>
          <w:b w:val="false"/>
          <w:i w:val="false"/>
          <w:color w:val="000000"/>
          <w:sz w:val="28"/>
        </w:rPr>
        <w:t>
      Елді мекендерде шамдарға, батареяларға, термометрлерге, аккумуляторлық батареяларға арналған кемінде бір контейнер, сондай-ақ пластикалық бөтелкелер мен қалдықтарды қабылдауға арналған кемінде бір торлы контейнер, қалайы банкалар мен шыны ыдыстарға арналған контейнер орнату қажет. Контейнерлерді адамдар көп жиналатын немесе бейнебақылаумен (мектептер, ауруханалар, ХҚКО және т.б.) ең көп баратын орындарда орнату қажет.</w:t>
      </w:r>
    </w:p>
    <w:bookmarkEnd w:id="575"/>
    <w:bookmarkStart w:name="z645" w:id="576"/>
    <w:p>
      <w:pPr>
        <w:spacing w:after="0"/>
        <w:ind w:left="0"/>
        <w:jc w:val="left"/>
      </w:pPr>
      <w:r>
        <w:rPr>
          <w:rFonts w:ascii="Times New Roman"/>
          <w:b/>
          <w:i w:val="false"/>
          <w:color w:val="000000"/>
        </w:rPr>
        <w:t xml:space="preserve"> Қамысты ауданының тұрғындарынан коммуналдық қалдықтарды жинақтауға арналған контейнерлер санын есептеу</w:t>
      </w:r>
    </w:p>
    <w:bookmarkEnd w:id="5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17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пайда болу көздері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қалдықтарды жинауға арналған контейнерлердің қажетті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Түзілетін қалдықтардың есептік көлемі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 w:id="577"/>
          <w:p>
            <w:pPr>
              <w:spacing w:after="20"/>
              <w:ind w:left="20"/>
              <w:jc w:val="both"/>
            </w:pPr>
            <w:r>
              <w:rPr>
                <w:rFonts w:ascii="Times New Roman"/>
                <w:b w:val="false"/>
                <w:i w:val="false"/>
                <w:color w:val="000000"/>
                <w:sz w:val="20"/>
              </w:rPr>
              <w:t>
Қамысты ауылдық округі,</w:t>
            </w:r>
          </w:p>
          <w:bookmarkEnd w:id="577"/>
          <w:p>
            <w:pPr>
              <w:spacing w:after="20"/>
              <w:ind w:left="20"/>
              <w:jc w:val="both"/>
            </w:pPr>
            <w:r>
              <w:rPr>
                <w:rFonts w:ascii="Times New Roman"/>
                <w:b w:val="false"/>
                <w:i w:val="false"/>
                <w:color w:val="000000"/>
                <w:sz w:val="20"/>
              </w:rPr>
              <w:t>
4 ауыл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1448 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1448 бір. 0,2 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 w:id="578"/>
          <w:p>
            <w:pPr>
              <w:spacing w:after="20"/>
              <w:ind w:left="20"/>
              <w:jc w:val="both"/>
            </w:pPr>
            <w:r>
              <w:rPr>
                <w:rFonts w:ascii="Times New Roman"/>
                <w:b w:val="false"/>
                <w:i w:val="false"/>
                <w:color w:val="000000"/>
                <w:sz w:val="20"/>
              </w:rPr>
              <w:t xml:space="preserve">
9748 м3/жыл </w:t>
            </w:r>
          </w:p>
          <w:bookmarkEnd w:id="578"/>
          <w:p>
            <w:pPr>
              <w:spacing w:after="20"/>
              <w:ind w:left="20"/>
              <w:jc w:val="both"/>
            </w:pPr>
            <w:r>
              <w:rPr>
                <w:rFonts w:ascii="Times New Roman"/>
                <w:b w:val="false"/>
                <w:i w:val="false"/>
                <w:color w:val="000000"/>
                <w:sz w:val="20"/>
              </w:rPr>
              <w:t>
</w:t>
            </w:r>
            <w:r>
              <w:rPr>
                <w:rFonts w:ascii="Times New Roman"/>
                <w:b w:val="false"/>
                <w:i w:val="false"/>
                <w:color w:val="000000"/>
                <w:sz w:val="20"/>
              </w:rPr>
              <w:t>26,7 м3/тәулік</w:t>
            </w:r>
          </w:p>
          <w:p>
            <w:pPr>
              <w:spacing w:after="20"/>
              <w:ind w:left="20"/>
              <w:jc w:val="both"/>
            </w:pPr>
            <w:r>
              <w:rPr>
                <w:rFonts w:ascii="Times New Roman"/>
                <w:b w:val="false"/>
                <w:i w:val="false"/>
                <w:color w:val="000000"/>
                <w:sz w:val="20"/>
              </w:rPr>
              <w:t>
186,9 м3/апта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әлеуметтік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бір. 0,7-1,1 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сауда нүктесі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бір. 0,7-1,1 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кәсіпорын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бір. 0,7-1,1 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 w:id="579"/>
          <w:p>
            <w:pPr>
              <w:spacing w:after="20"/>
              <w:ind w:left="20"/>
              <w:jc w:val="both"/>
            </w:pPr>
            <w:r>
              <w:rPr>
                <w:rFonts w:ascii="Times New Roman"/>
                <w:b w:val="false"/>
                <w:i w:val="false"/>
                <w:color w:val="000000"/>
                <w:sz w:val="20"/>
              </w:rPr>
              <w:t>
Адаевка ауылдық округі,</w:t>
            </w:r>
          </w:p>
          <w:bookmarkEnd w:id="579"/>
          <w:p>
            <w:pPr>
              <w:spacing w:after="20"/>
              <w:ind w:left="20"/>
              <w:jc w:val="both"/>
            </w:pPr>
            <w:r>
              <w:rPr>
                <w:rFonts w:ascii="Times New Roman"/>
                <w:b w:val="false"/>
                <w:i w:val="false"/>
                <w:color w:val="000000"/>
                <w:sz w:val="20"/>
              </w:rPr>
              <w:t>
3 ауыл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 w:id="580"/>
          <w:p>
            <w:pPr>
              <w:spacing w:after="20"/>
              <w:ind w:left="20"/>
              <w:jc w:val="both"/>
            </w:pPr>
            <w:r>
              <w:rPr>
                <w:rFonts w:ascii="Times New Roman"/>
                <w:b w:val="false"/>
                <w:i w:val="false"/>
                <w:color w:val="000000"/>
                <w:sz w:val="20"/>
              </w:rPr>
              <w:t>
963,36 м3/жыл</w:t>
            </w:r>
          </w:p>
          <w:bookmarkEnd w:id="580"/>
          <w:p>
            <w:pPr>
              <w:spacing w:after="20"/>
              <w:ind w:left="20"/>
              <w:jc w:val="both"/>
            </w:pPr>
            <w:r>
              <w:rPr>
                <w:rFonts w:ascii="Times New Roman"/>
                <w:b w:val="false"/>
                <w:i w:val="false"/>
                <w:color w:val="000000"/>
                <w:sz w:val="20"/>
              </w:rPr>
              <w:t>
</w:t>
            </w:r>
            <w:r>
              <w:rPr>
                <w:rFonts w:ascii="Times New Roman"/>
                <w:b w:val="false"/>
                <w:i w:val="false"/>
                <w:color w:val="000000"/>
                <w:sz w:val="20"/>
              </w:rPr>
              <w:t>2,6 м3/тәулік</w:t>
            </w:r>
          </w:p>
          <w:p>
            <w:pPr>
              <w:spacing w:after="20"/>
              <w:ind w:left="20"/>
              <w:jc w:val="both"/>
            </w:pPr>
            <w:r>
              <w:rPr>
                <w:rFonts w:ascii="Times New Roman"/>
                <w:b w:val="false"/>
                <w:i w:val="false"/>
                <w:color w:val="000000"/>
                <w:sz w:val="20"/>
              </w:rPr>
              <w:t>
18,5 м3 /апта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үйлер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бір. 0,2 м3 бойынша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әлеум.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бір. 0,7-1,1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сауда нүктесі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бір. 0,7-1,1 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кәсіпорын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бір. 0,7-1,1 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 w:id="581"/>
          <w:p>
            <w:pPr>
              <w:spacing w:after="20"/>
              <w:ind w:left="20"/>
              <w:jc w:val="both"/>
            </w:pPr>
            <w:r>
              <w:rPr>
                <w:rFonts w:ascii="Times New Roman"/>
                <w:b w:val="false"/>
                <w:i w:val="false"/>
                <w:color w:val="000000"/>
                <w:sz w:val="20"/>
              </w:rPr>
              <w:t>
Алтынсарин ауылы</w:t>
            </w:r>
          </w:p>
          <w:bookmarkEnd w:id="581"/>
          <w:p>
            <w:pPr>
              <w:spacing w:after="20"/>
              <w:ind w:left="20"/>
              <w:jc w:val="both"/>
            </w:pPr>
            <w:r>
              <w:rPr>
                <w:rFonts w:ascii="Times New Roman"/>
                <w:b w:val="false"/>
                <w:i w:val="false"/>
                <w:color w:val="000000"/>
                <w:sz w:val="20"/>
              </w:rPr>
              <w:t>
1 ауыл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1611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 w:id="582"/>
          <w:p>
            <w:pPr>
              <w:spacing w:after="20"/>
              <w:ind w:left="20"/>
              <w:jc w:val="both"/>
            </w:pPr>
            <w:r>
              <w:rPr>
                <w:rFonts w:ascii="Times New Roman"/>
                <w:b w:val="false"/>
                <w:i w:val="false"/>
                <w:color w:val="000000"/>
                <w:sz w:val="20"/>
              </w:rPr>
              <w:t>
3479,8 м3/жыл</w:t>
            </w:r>
          </w:p>
          <w:bookmarkEnd w:id="582"/>
          <w:p>
            <w:pPr>
              <w:spacing w:after="20"/>
              <w:ind w:left="20"/>
              <w:jc w:val="both"/>
            </w:pPr>
            <w:r>
              <w:rPr>
                <w:rFonts w:ascii="Times New Roman"/>
                <w:b w:val="false"/>
                <w:i w:val="false"/>
                <w:color w:val="000000"/>
                <w:sz w:val="20"/>
              </w:rPr>
              <w:t>
</w:t>
            </w:r>
            <w:r>
              <w:rPr>
                <w:rFonts w:ascii="Times New Roman"/>
                <w:b w:val="false"/>
                <w:i w:val="false"/>
                <w:color w:val="000000"/>
                <w:sz w:val="20"/>
              </w:rPr>
              <w:t>9,5 м3/тәулік</w:t>
            </w:r>
          </w:p>
          <w:p>
            <w:pPr>
              <w:spacing w:after="20"/>
              <w:ind w:left="20"/>
              <w:jc w:val="both"/>
            </w:pPr>
            <w:r>
              <w:rPr>
                <w:rFonts w:ascii="Times New Roman"/>
                <w:b w:val="false"/>
                <w:i w:val="false"/>
                <w:color w:val="000000"/>
                <w:sz w:val="20"/>
              </w:rPr>
              <w:t>
66,74 м3/апта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 үйлер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 бір. 0,2 м3 бойынша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әлеум.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бір. 0,7-1,1 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сауда нүктесі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бір. 0,7-1,1 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кәсіпорын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0,7-1,1 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 w:id="583"/>
          <w:p>
            <w:pPr>
              <w:spacing w:after="20"/>
              <w:ind w:left="20"/>
              <w:jc w:val="both"/>
            </w:pPr>
            <w:r>
              <w:rPr>
                <w:rFonts w:ascii="Times New Roman"/>
                <w:b w:val="false"/>
                <w:i w:val="false"/>
                <w:color w:val="000000"/>
                <w:sz w:val="20"/>
              </w:rPr>
              <w:t>
Аралкөл ауылдық округі,</w:t>
            </w:r>
          </w:p>
          <w:bookmarkEnd w:id="583"/>
          <w:p>
            <w:pPr>
              <w:spacing w:after="20"/>
              <w:ind w:left="20"/>
              <w:jc w:val="both"/>
            </w:pPr>
            <w:r>
              <w:rPr>
                <w:rFonts w:ascii="Times New Roman"/>
                <w:b w:val="false"/>
                <w:i w:val="false"/>
                <w:color w:val="000000"/>
                <w:sz w:val="20"/>
              </w:rPr>
              <w:t>
2 ауыл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584"/>
          <w:p>
            <w:pPr>
              <w:spacing w:after="20"/>
              <w:ind w:left="20"/>
              <w:jc w:val="both"/>
            </w:pPr>
            <w:r>
              <w:rPr>
                <w:rFonts w:ascii="Times New Roman"/>
                <w:b w:val="false"/>
                <w:i w:val="false"/>
                <w:color w:val="000000"/>
                <w:sz w:val="20"/>
              </w:rPr>
              <w:t>
371,5 м3/жыл</w:t>
            </w:r>
          </w:p>
          <w:bookmarkEnd w:id="584"/>
          <w:p>
            <w:pPr>
              <w:spacing w:after="20"/>
              <w:ind w:left="20"/>
              <w:jc w:val="both"/>
            </w:pPr>
            <w:r>
              <w:rPr>
                <w:rFonts w:ascii="Times New Roman"/>
                <w:b w:val="false"/>
                <w:i w:val="false"/>
                <w:color w:val="000000"/>
                <w:sz w:val="20"/>
              </w:rPr>
              <w:t>
</w:t>
            </w:r>
            <w:r>
              <w:rPr>
                <w:rFonts w:ascii="Times New Roman"/>
                <w:b w:val="false"/>
                <w:i w:val="false"/>
                <w:color w:val="000000"/>
                <w:sz w:val="20"/>
              </w:rPr>
              <w:t>1,02 м3/тәулік</w:t>
            </w:r>
          </w:p>
          <w:p>
            <w:pPr>
              <w:spacing w:after="20"/>
              <w:ind w:left="20"/>
              <w:jc w:val="both"/>
            </w:pPr>
            <w:r>
              <w:rPr>
                <w:rFonts w:ascii="Times New Roman"/>
                <w:b w:val="false"/>
                <w:i w:val="false"/>
                <w:color w:val="000000"/>
                <w:sz w:val="20"/>
              </w:rPr>
              <w:t>
7,13 м3/апта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бір. 0,2 м3 бойынша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әлеум.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бір 0,7-1,1 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сауда нүктесі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кәсіпорын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бір. 0,7-1,1 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 w:id="585"/>
          <w:p>
            <w:pPr>
              <w:spacing w:after="20"/>
              <w:ind w:left="20"/>
              <w:jc w:val="both"/>
            </w:pPr>
            <w:r>
              <w:rPr>
                <w:rFonts w:ascii="Times New Roman"/>
                <w:b w:val="false"/>
                <w:i w:val="false"/>
                <w:color w:val="000000"/>
                <w:sz w:val="20"/>
              </w:rPr>
              <w:t>
Арқа ауылдық округі,</w:t>
            </w:r>
          </w:p>
          <w:bookmarkEnd w:id="585"/>
          <w:p>
            <w:pPr>
              <w:spacing w:after="20"/>
              <w:ind w:left="20"/>
              <w:jc w:val="both"/>
            </w:pPr>
            <w:r>
              <w:rPr>
                <w:rFonts w:ascii="Times New Roman"/>
                <w:b w:val="false"/>
                <w:i w:val="false"/>
                <w:color w:val="000000"/>
                <w:sz w:val="20"/>
              </w:rPr>
              <w:t>
2 ауыл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 w:id="586"/>
          <w:p>
            <w:pPr>
              <w:spacing w:after="20"/>
              <w:ind w:left="20"/>
              <w:jc w:val="both"/>
            </w:pPr>
            <w:r>
              <w:rPr>
                <w:rFonts w:ascii="Times New Roman"/>
                <w:b w:val="false"/>
                <w:i w:val="false"/>
                <w:color w:val="000000"/>
                <w:sz w:val="20"/>
              </w:rPr>
              <w:t>
3181,7 м3/жыл</w:t>
            </w:r>
          </w:p>
          <w:bookmarkEnd w:id="586"/>
          <w:p>
            <w:pPr>
              <w:spacing w:after="20"/>
              <w:ind w:left="20"/>
              <w:jc w:val="both"/>
            </w:pPr>
            <w:r>
              <w:rPr>
                <w:rFonts w:ascii="Times New Roman"/>
                <w:b w:val="false"/>
                <w:i w:val="false"/>
                <w:color w:val="000000"/>
                <w:sz w:val="20"/>
              </w:rPr>
              <w:t>
</w:t>
            </w:r>
            <w:r>
              <w:rPr>
                <w:rFonts w:ascii="Times New Roman"/>
                <w:b w:val="false"/>
                <w:i w:val="false"/>
                <w:color w:val="000000"/>
                <w:sz w:val="20"/>
              </w:rPr>
              <w:t>8,71 м3/тәулік</w:t>
            </w:r>
          </w:p>
          <w:p>
            <w:pPr>
              <w:spacing w:after="20"/>
              <w:ind w:left="20"/>
              <w:jc w:val="both"/>
            </w:pPr>
            <w:r>
              <w:rPr>
                <w:rFonts w:ascii="Times New Roman"/>
                <w:b w:val="false"/>
                <w:i w:val="false"/>
                <w:color w:val="000000"/>
                <w:sz w:val="20"/>
              </w:rPr>
              <w:t>
61,0 м3/апта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 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 бір. 0,2 м3 бойынша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әлеум.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бір. 0,7-1,1 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сауда нүктесі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бір. 0,7-1,1 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кәсіпорын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бір 0,7-1,1 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 w:id="587"/>
          <w:p>
            <w:pPr>
              <w:spacing w:after="20"/>
              <w:ind w:left="20"/>
              <w:jc w:val="both"/>
            </w:pPr>
            <w:r>
              <w:rPr>
                <w:rFonts w:ascii="Times New Roman"/>
                <w:b w:val="false"/>
                <w:i w:val="false"/>
                <w:color w:val="000000"/>
                <w:sz w:val="20"/>
              </w:rPr>
              <w:t>
Бестөбе</w:t>
            </w:r>
          </w:p>
          <w:bookmarkEnd w:id="587"/>
          <w:p>
            <w:pPr>
              <w:spacing w:after="20"/>
              <w:ind w:left="20"/>
              <w:jc w:val="both"/>
            </w:pPr>
            <w:r>
              <w:rPr>
                <w:rFonts w:ascii="Times New Roman"/>
                <w:b w:val="false"/>
                <w:i w:val="false"/>
                <w:color w:val="000000"/>
                <w:sz w:val="20"/>
              </w:rPr>
              <w:t>
1 ауыл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 w:id="588"/>
          <w:p>
            <w:pPr>
              <w:spacing w:after="20"/>
              <w:ind w:left="20"/>
              <w:jc w:val="both"/>
            </w:pPr>
            <w:r>
              <w:rPr>
                <w:rFonts w:ascii="Times New Roman"/>
                <w:b w:val="false"/>
                <w:i w:val="false"/>
                <w:color w:val="000000"/>
                <w:sz w:val="20"/>
              </w:rPr>
              <w:t>
894,24 м3/жыл</w:t>
            </w:r>
          </w:p>
          <w:bookmarkEnd w:id="588"/>
          <w:p>
            <w:pPr>
              <w:spacing w:after="20"/>
              <w:ind w:left="20"/>
              <w:jc w:val="both"/>
            </w:pPr>
            <w:r>
              <w:rPr>
                <w:rFonts w:ascii="Times New Roman"/>
                <w:b w:val="false"/>
                <w:i w:val="false"/>
                <w:color w:val="000000"/>
                <w:sz w:val="20"/>
              </w:rPr>
              <w:t>
</w:t>
            </w:r>
            <w:r>
              <w:rPr>
                <w:rFonts w:ascii="Times New Roman"/>
                <w:b w:val="false"/>
                <w:i w:val="false"/>
                <w:color w:val="000000"/>
                <w:sz w:val="20"/>
              </w:rPr>
              <w:t>2,45 м3/тәулік</w:t>
            </w:r>
          </w:p>
          <w:p>
            <w:pPr>
              <w:spacing w:after="20"/>
              <w:ind w:left="20"/>
              <w:jc w:val="both"/>
            </w:pPr>
            <w:r>
              <w:rPr>
                <w:rFonts w:ascii="Times New Roman"/>
                <w:b w:val="false"/>
                <w:i w:val="false"/>
                <w:color w:val="000000"/>
                <w:sz w:val="20"/>
              </w:rPr>
              <w:t>
17,2 м3/апта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бір. 0,2 м3 бойынша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әлеум.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бір. 0,7-1,1 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сауда нүктесі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бір 0,7-1,1 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кәсіпорын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бір. 0,7-1,1 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Дружба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5" w:id="589"/>
          <w:p>
            <w:pPr>
              <w:spacing w:after="20"/>
              <w:ind w:left="20"/>
              <w:jc w:val="both"/>
            </w:pPr>
            <w:r>
              <w:rPr>
                <w:rFonts w:ascii="Times New Roman"/>
                <w:b w:val="false"/>
                <w:i w:val="false"/>
                <w:color w:val="000000"/>
                <w:sz w:val="20"/>
              </w:rPr>
              <w:t>
380,16 м3/жыл</w:t>
            </w:r>
          </w:p>
          <w:bookmarkEnd w:id="589"/>
          <w:p>
            <w:pPr>
              <w:spacing w:after="20"/>
              <w:ind w:left="20"/>
              <w:jc w:val="both"/>
            </w:pPr>
            <w:r>
              <w:rPr>
                <w:rFonts w:ascii="Times New Roman"/>
                <w:b w:val="false"/>
                <w:i w:val="false"/>
                <w:color w:val="000000"/>
                <w:sz w:val="20"/>
              </w:rPr>
              <w:t>
</w:t>
            </w:r>
            <w:r>
              <w:rPr>
                <w:rFonts w:ascii="Times New Roman"/>
                <w:b w:val="false"/>
                <w:i w:val="false"/>
                <w:color w:val="000000"/>
                <w:sz w:val="20"/>
              </w:rPr>
              <w:t>1,04 м3/тәулік</w:t>
            </w:r>
          </w:p>
          <w:p>
            <w:pPr>
              <w:spacing w:after="20"/>
              <w:ind w:left="20"/>
              <w:jc w:val="both"/>
            </w:pPr>
            <w:r>
              <w:rPr>
                <w:rFonts w:ascii="Times New Roman"/>
                <w:b w:val="false"/>
                <w:i w:val="false"/>
                <w:color w:val="000000"/>
                <w:sz w:val="20"/>
              </w:rPr>
              <w:t>
7,3 м3/апта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бір 0,2 м3 бойынша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әлеум.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бір. 0,7-1,1 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сауда нүктесі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бір. 0,7-1,1 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кәсіпорын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бір 0,7-1,1м3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 w:id="590"/>
          <w:p>
            <w:pPr>
              <w:spacing w:after="20"/>
              <w:ind w:left="20"/>
              <w:jc w:val="both"/>
            </w:pPr>
            <w:r>
              <w:rPr>
                <w:rFonts w:ascii="Times New Roman"/>
                <w:b w:val="false"/>
                <w:i w:val="false"/>
                <w:color w:val="000000"/>
                <w:sz w:val="20"/>
              </w:rPr>
              <w:t>
Қарабатыр</w:t>
            </w:r>
          </w:p>
          <w:bookmarkEnd w:id="590"/>
          <w:p>
            <w:pPr>
              <w:spacing w:after="20"/>
              <w:ind w:left="20"/>
              <w:jc w:val="both"/>
            </w:pPr>
            <w:r>
              <w:rPr>
                <w:rFonts w:ascii="Times New Roman"/>
                <w:b w:val="false"/>
                <w:i w:val="false"/>
                <w:color w:val="000000"/>
                <w:sz w:val="20"/>
              </w:rPr>
              <w:t>
1 ауыл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8" w:id="591"/>
          <w:p>
            <w:pPr>
              <w:spacing w:after="20"/>
              <w:ind w:left="20"/>
              <w:jc w:val="both"/>
            </w:pPr>
            <w:r>
              <w:rPr>
                <w:rFonts w:ascii="Times New Roman"/>
                <w:b w:val="false"/>
                <w:i w:val="false"/>
                <w:color w:val="000000"/>
                <w:sz w:val="20"/>
              </w:rPr>
              <w:t>
1615,68м3/жыл</w:t>
            </w:r>
          </w:p>
          <w:bookmarkEnd w:id="591"/>
          <w:p>
            <w:pPr>
              <w:spacing w:after="20"/>
              <w:ind w:left="20"/>
              <w:jc w:val="both"/>
            </w:pPr>
            <w:r>
              <w:rPr>
                <w:rFonts w:ascii="Times New Roman"/>
                <w:b w:val="false"/>
                <w:i w:val="false"/>
                <w:color w:val="000000"/>
                <w:sz w:val="20"/>
              </w:rPr>
              <w:t>
</w:t>
            </w:r>
            <w:r>
              <w:rPr>
                <w:rFonts w:ascii="Times New Roman"/>
                <w:b w:val="false"/>
                <w:i w:val="false"/>
                <w:color w:val="000000"/>
                <w:sz w:val="20"/>
              </w:rPr>
              <w:t>4,42м3/тәулік</w:t>
            </w:r>
          </w:p>
          <w:p>
            <w:pPr>
              <w:spacing w:after="20"/>
              <w:ind w:left="20"/>
              <w:jc w:val="both"/>
            </w:pPr>
            <w:r>
              <w:rPr>
                <w:rFonts w:ascii="Times New Roman"/>
                <w:b w:val="false"/>
                <w:i w:val="false"/>
                <w:color w:val="000000"/>
                <w:sz w:val="20"/>
              </w:rPr>
              <w:t>
30,98м3/апта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 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 бір. 0,2м3 бойынша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әлеум.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бір. 0,7-1,1м3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сауда нүктесі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бір. 0,7-1,1м3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кәсіпорын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бір. 0,7-1,1м3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 w:id="592"/>
          <w:p>
            <w:pPr>
              <w:spacing w:after="20"/>
              <w:ind w:left="20"/>
              <w:jc w:val="both"/>
            </w:pPr>
            <w:r>
              <w:rPr>
                <w:rFonts w:ascii="Times New Roman"/>
                <w:b w:val="false"/>
                <w:i w:val="false"/>
                <w:color w:val="000000"/>
                <w:sz w:val="20"/>
              </w:rPr>
              <w:t xml:space="preserve">
Клочков ауылдық округі </w:t>
            </w:r>
          </w:p>
          <w:bookmarkEnd w:id="592"/>
          <w:p>
            <w:pPr>
              <w:spacing w:after="20"/>
              <w:ind w:left="20"/>
              <w:jc w:val="both"/>
            </w:pPr>
            <w:r>
              <w:rPr>
                <w:rFonts w:ascii="Times New Roman"/>
                <w:b w:val="false"/>
                <w:i w:val="false"/>
                <w:color w:val="000000"/>
                <w:sz w:val="20"/>
              </w:rPr>
              <w:t>
2 ауыл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490 адам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 w:id="593"/>
          <w:p>
            <w:pPr>
              <w:spacing w:after="20"/>
              <w:ind w:left="20"/>
              <w:jc w:val="both"/>
            </w:pPr>
            <w:r>
              <w:rPr>
                <w:rFonts w:ascii="Times New Roman"/>
                <w:b w:val="false"/>
                <w:i w:val="false"/>
                <w:color w:val="000000"/>
                <w:sz w:val="20"/>
              </w:rPr>
              <w:t>
1058,4 м3/жыл</w:t>
            </w:r>
          </w:p>
          <w:bookmarkEnd w:id="593"/>
          <w:p>
            <w:pPr>
              <w:spacing w:after="20"/>
              <w:ind w:left="20"/>
              <w:jc w:val="both"/>
            </w:pPr>
            <w:r>
              <w:rPr>
                <w:rFonts w:ascii="Times New Roman"/>
                <w:b w:val="false"/>
                <w:i w:val="false"/>
                <w:color w:val="000000"/>
                <w:sz w:val="20"/>
              </w:rPr>
              <w:t>
</w:t>
            </w:r>
            <w:r>
              <w:rPr>
                <w:rFonts w:ascii="Times New Roman"/>
                <w:b w:val="false"/>
                <w:i w:val="false"/>
                <w:color w:val="000000"/>
                <w:sz w:val="20"/>
              </w:rPr>
              <w:t>2,9 м3/тәулік</w:t>
            </w:r>
          </w:p>
          <w:p>
            <w:pPr>
              <w:spacing w:after="20"/>
              <w:ind w:left="20"/>
              <w:jc w:val="both"/>
            </w:pPr>
            <w:r>
              <w:rPr>
                <w:rFonts w:ascii="Times New Roman"/>
                <w:b w:val="false"/>
                <w:i w:val="false"/>
                <w:color w:val="000000"/>
                <w:sz w:val="20"/>
              </w:rPr>
              <w:t>
20,3 м3/апта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бір. 0,2м3 бойынша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әлеуметтік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бір. по 0,7-1,1м3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сауда нүктесі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бір. 0,7-1,1м3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кәсіпорын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бір. 0,7-1,1м3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сәйкес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3" w:id="594"/>
          <w:p>
            <w:pPr>
              <w:spacing w:after="20"/>
              <w:ind w:left="20"/>
              <w:jc w:val="both"/>
            </w:pPr>
            <w:r>
              <w:rPr>
                <w:rFonts w:ascii="Times New Roman"/>
                <w:b w:val="false"/>
                <w:i w:val="false"/>
                <w:color w:val="000000"/>
                <w:sz w:val="20"/>
              </w:rPr>
              <w:t>
2995 бірлік тұрғын үйдің жанындағы контейнер,</w:t>
            </w:r>
          </w:p>
          <w:bookmarkEnd w:id="594"/>
          <w:p>
            <w:pPr>
              <w:spacing w:after="20"/>
              <w:ind w:left="20"/>
              <w:jc w:val="both"/>
            </w:pPr>
            <w:r>
              <w:rPr>
                <w:rFonts w:ascii="Times New Roman"/>
                <w:b w:val="false"/>
                <w:i w:val="false"/>
                <w:color w:val="000000"/>
                <w:sz w:val="20"/>
              </w:rPr>
              <w:t>
</w:t>
            </w:r>
            <w:r>
              <w:rPr>
                <w:rFonts w:ascii="Times New Roman"/>
                <w:b w:val="false"/>
                <w:i w:val="false"/>
                <w:color w:val="000000"/>
                <w:sz w:val="20"/>
              </w:rPr>
              <w:t>Сауда нүктелерінде 69 бірлік,</w:t>
            </w:r>
          </w:p>
          <w:p>
            <w:pPr>
              <w:spacing w:after="20"/>
              <w:ind w:left="20"/>
              <w:jc w:val="both"/>
            </w:pPr>
            <w:r>
              <w:rPr>
                <w:rFonts w:ascii="Times New Roman"/>
                <w:b w:val="false"/>
                <w:i w:val="false"/>
                <w:color w:val="000000"/>
                <w:sz w:val="20"/>
              </w:rPr>
              <w:t>
Әлеуметтік нысандар жанындағы 54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75" w:id="595"/>
    <w:p>
      <w:pPr>
        <w:spacing w:after="0"/>
        <w:ind w:left="0"/>
        <w:jc w:val="both"/>
      </w:pPr>
      <w:r>
        <w:rPr>
          <w:rFonts w:ascii="Times New Roman"/>
          <w:b w:val="false"/>
          <w:i w:val="false"/>
          <w:color w:val="000000"/>
          <w:sz w:val="28"/>
        </w:rPr>
        <w:t>
      * Жеке үйлерде ұсынылатын контейнерлер-металл б/п бөшкелер немесе ағаштан жасалған үй ыдыстары. Халық олардағы қалдықтарды қоқыс дорбаларында сақтайды.</w:t>
      </w:r>
    </w:p>
    <w:bookmarkEnd w:id="595"/>
    <w:bookmarkStart w:name="z676" w:id="596"/>
    <w:p>
      <w:pPr>
        <w:spacing w:after="0"/>
        <w:ind w:left="0"/>
        <w:jc w:val="both"/>
      </w:pPr>
      <w:r>
        <w:rPr>
          <w:rFonts w:ascii="Times New Roman"/>
          <w:b w:val="false"/>
          <w:i w:val="false"/>
          <w:color w:val="000000"/>
          <w:sz w:val="28"/>
        </w:rPr>
        <w:t>
      Әрбір елді мекенде кезең кезеңімен қалдықтарды шығарудың орталықтандырылған жүйесін құру қажет:</w:t>
      </w:r>
    </w:p>
    <w:bookmarkEnd w:id="596"/>
    <w:bookmarkStart w:name="z677" w:id="597"/>
    <w:p>
      <w:pPr>
        <w:spacing w:after="0"/>
        <w:ind w:left="0"/>
        <w:jc w:val="both"/>
      </w:pPr>
      <w:r>
        <w:rPr>
          <w:rFonts w:ascii="Times New Roman"/>
          <w:b w:val="false"/>
          <w:i w:val="false"/>
          <w:color w:val="000000"/>
          <w:sz w:val="28"/>
        </w:rPr>
        <w:t>
      I кезең:</w:t>
      </w:r>
    </w:p>
    <w:bookmarkEnd w:id="597"/>
    <w:bookmarkStart w:name="z678" w:id="598"/>
    <w:p>
      <w:pPr>
        <w:spacing w:after="0"/>
        <w:ind w:left="0"/>
        <w:jc w:val="both"/>
      </w:pPr>
      <w:r>
        <w:rPr>
          <w:rFonts w:ascii="Times New Roman"/>
          <w:b w:val="false"/>
          <w:i w:val="false"/>
          <w:color w:val="000000"/>
          <w:sz w:val="28"/>
        </w:rPr>
        <w:t>
      - коммуналдық қалдықтарды тасымалдаушыны немесе қалдықтарды ҚТҚ полигонына шығару жөніндегі коммуналдық кәсіпорынды анықтасын,</w:t>
      </w:r>
    </w:p>
    <w:bookmarkEnd w:id="598"/>
    <w:bookmarkStart w:name="z679" w:id="599"/>
    <w:p>
      <w:pPr>
        <w:spacing w:after="0"/>
        <w:ind w:left="0"/>
        <w:jc w:val="both"/>
      </w:pPr>
      <w:r>
        <w:rPr>
          <w:rFonts w:ascii="Times New Roman"/>
          <w:b w:val="false"/>
          <w:i w:val="false"/>
          <w:color w:val="000000"/>
          <w:sz w:val="28"/>
        </w:rPr>
        <w:t>
      - елді мекендердің тұрғындарымен, сауда нүктелерімен, қызмет көрсету саласында жұмыс істейтін кәсіпкерлермен, шаруа қожалықтарымен ҚТҚ полигонында қалдықтарды шығару немесе қалдықтарды қабылдау бойынша ақылы қызметтер көрсету шарттары жасалсын,</w:t>
      </w:r>
    </w:p>
    <w:bookmarkEnd w:id="599"/>
    <w:bookmarkStart w:name="z680" w:id="600"/>
    <w:p>
      <w:pPr>
        <w:spacing w:after="0"/>
        <w:ind w:left="0"/>
        <w:jc w:val="both"/>
      </w:pPr>
      <w:r>
        <w:rPr>
          <w:rFonts w:ascii="Times New Roman"/>
          <w:b w:val="false"/>
          <w:i w:val="false"/>
          <w:color w:val="000000"/>
          <w:sz w:val="28"/>
        </w:rPr>
        <w:t>
      - қалдықтарды шығару кестесі белгіленсін,</w:t>
      </w:r>
    </w:p>
    <w:bookmarkEnd w:id="600"/>
    <w:bookmarkStart w:name="z681" w:id="601"/>
    <w:p>
      <w:pPr>
        <w:spacing w:after="0"/>
        <w:ind w:left="0"/>
        <w:jc w:val="both"/>
      </w:pPr>
      <w:r>
        <w:rPr>
          <w:rFonts w:ascii="Times New Roman"/>
          <w:b w:val="false"/>
          <w:i w:val="false"/>
          <w:color w:val="000000"/>
          <w:sz w:val="28"/>
        </w:rPr>
        <w:t>
      - полигонға қалдықтарды беру қажеттілігі туралы халықты хабардар ету,</w:t>
      </w:r>
    </w:p>
    <w:bookmarkEnd w:id="601"/>
    <w:bookmarkStart w:name="z682" w:id="602"/>
    <w:p>
      <w:pPr>
        <w:spacing w:after="0"/>
        <w:ind w:left="0"/>
        <w:jc w:val="both"/>
      </w:pPr>
      <w:r>
        <w:rPr>
          <w:rFonts w:ascii="Times New Roman"/>
          <w:b w:val="false"/>
          <w:i w:val="false"/>
          <w:color w:val="000000"/>
          <w:sz w:val="28"/>
        </w:rPr>
        <w:t>
      - қалдықтарды бөлек сұрыптау бойынша ақпараттық жұмыс жүргізілсін,</w:t>
      </w:r>
    </w:p>
    <w:bookmarkEnd w:id="602"/>
    <w:bookmarkStart w:name="z683" w:id="603"/>
    <w:p>
      <w:pPr>
        <w:spacing w:after="0"/>
        <w:ind w:left="0"/>
        <w:jc w:val="both"/>
      </w:pPr>
      <w:r>
        <w:rPr>
          <w:rFonts w:ascii="Times New Roman"/>
          <w:b w:val="false"/>
          <w:i w:val="false"/>
          <w:color w:val="000000"/>
          <w:sz w:val="28"/>
        </w:rPr>
        <w:t>
      II кезең:</w:t>
      </w:r>
    </w:p>
    <w:bookmarkEnd w:id="603"/>
    <w:bookmarkStart w:name="z684" w:id="604"/>
    <w:p>
      <w:pPr>
        <w:spacing w:after="0"/>
        <w:ind w:left="0"/>
        <w:jc w:val="both"/>
      </w:pPr>
      <w:r>
        <w:rPr>
          <w:rFonts w:ascii="Times New Roman"/>
          <w:b w:val="false"/>
          <w:i w:val="false"/>
          <w:color w:val="000000"/>
          <w:sz w:val="28"/>
        </w:rPr>
        <w:t>
      - тұрғын үйдің әр иесіне үйдің жанына қоқыс контейнерін орнатуды талап етілсін, ұсынылған көлемі 0,2 м3. Шамамен 4 адам тұратын бір үйден аптасына 0,17 м3 пайда болады. Тұрғындарды өз қалдықтарын қызмет көрсету ұйымына беруге және қалдықтарды жағуға үйрету керек, өйткені жағу кезінде зиянды ластаушы заттар бөлінеді. Бұл көлемді қоқыс шығаратын ұйымға үнемі беру керек. Тамақ қалдықтарын шаруашылықта қайта пайдалануға рұқсат етіледі. Тамақ қалдықтарын шаруашылықта қайта пайдалануға рұқсат етіледі.</w:t>
      </w:r>
    </w:p>
    <w:bookmarkEnd w:id="604"/>
    <w:bookmarkStart w:name="z685" w:id="605"/>
    <w:p>
      <w:pPr>
        <w:spacing w:after="0"/>
        <w:ind w:left="0"/>
        <w:jc w:val="both"/>
      </w:pPr>
      <w:r>
        <w:rPr>
          <w:rFonts w:ascii="Times New Roman"/>
          <w:b w:val="false"/>
          <w:i w:val="false"/>
          <w:color w:val="000000"/>
          <w:sz w:val="28"/>
        </w:rPr>
        <w:t>
      - әрбір сауда нүктесін, әлеуметтік объектіні, қызмет көрсету саласын, өндірістік кәсіпорынды, ауыл шаруашылығы кешенін ұсынылған көлемі 0,7-1,1 м3 қоқыс контейнерін орнатуға және қалдықтардың жиналуын белгіленген орындардан тыс жерде емес, оларда жүргізуге және өз қалдықтарын кесте бойынша коммуналдық ұйымға беруге міндеттелсін.</w:t>
      </w:r>
    </w:p>
    <w:bookmarkEnd w:id="605"/>
    <w:bookmarkStart w:name="z686" w:id="606"/>
    <w:p>
      <w:pPr>
        <w:spacing w:after="0"/>
        <w:ind w:left="0"/>
        <w:jc w:val="both"/>
      </w:pPr>
      <w:r>
        <w:rPr>
          <w:rFonts w:ascii="Times New Roman"/>
          <w:b w:val="false"/>
          <w:i w:val="false"/>
          <w:color w:val="000000"/>
          <w:sz w:val="28"/>
        </w:rPr>
        <w:t>
      ҚР Экологиялық кодексінің 321-бабына сәйкес коммуналдық қалдықтарды жинау мен әкетудің орталықтандырылған жүйесі инфрақұрылымының мынАдаевка объектілерін құра отырып, қалдықтарды бөлек жинауды көздеу қажет:</w:t>
      </w:r>
    </w:p>
    <w:bookmarkEnd w:id="606"/>
    <w:bookmarkStart w:name="z687" w:id="607"/>
    <w:p>
      <w:pPr>
        <w:spacing w:after="0"/>
        <w:ind w:left="0"/>
        <w:jc w:val="both"/>
      </w:pPr>
      <w:r>
        <w:rPr>
          <w:rFonts w:ascii="Times New Roman"/>
          <w:b w:val="false"/>
          <w:i w:val="false"/>
          <w:color w:val="000000"/>
          <w:sz w:val="28"/>
        </w:rPr>
        <w:t>
      - аудан орталығында халықтан: картон, макулатура, ПЭТ-бөтелкелер, шыны, алюминий банкалар қайталама шикізатты қабылдау және сатып алу пункті ұйымдастырылсын, халықпен ақпараттық жұмыс жүргізілсін, осы қызметке кәсіпкерлерді тартылсын,</w:t>
      </w:r>
    </w:p>
    <w:bookmarkEnd w:id="607"/>
    <w:bookmarkStart w:name="z688" w:id="608"/>
    <w:p>
      <w:pPr>
        <w:spacing w:after="0"/>
        <w:ind w:left="0"/>
        <w:jc w:val="both"/>
      </w:pPr>
      <w:r>
        <w:rPr>
          <w:rFonts w:ascii="Times New Roman"/>
          <w:b w:val="false"/>
          <w:i w:val="false"/>
          <w:color w:val="000000"/>
          <w:sz w:val="28"/>
        </w:rPr>
        <w:t>
      - құрамында сынап бар шамдарды, аспаптарды, қыздыру өлшегіштерді, арнайы конейнерлерден аккумуляторлық батареяларды әкетуге және кәдеге жаратуға мамандандырылған ұйымдармен шарт жасасу қажет;</w:t>
      </w:r>
    </w:p>
    <w:bookmarkEnd w:id="608"/>
    <w:bookmarkStart w:name="z689" w:id="609"/>
    <w:p>
      <w:pPr>
        <w:spacing w:after="0"/>
        <w:ind w:left="0"/>
        <w:jc w:val="both"/>
      </w:pPr>
      <w:r>
        <w:rPr>
          <w:rFonts w:ascii="Times New Roman"/>
          <w:b w:val="false"/>
          <w:i w:val="false"/>
          <w:color w:val="000000"/>
          <w:sz w:val="28"/>
        </w:rPr>
        <w:t>
      - контейнер алаңдарында қайта өңдеуге арналған торларды (пластикалық бөтелкелер мен қалдықтар, шыны бөтелкелер, қаңылтыр банкалар, металл бұйымдар) орнатылсын.</w:t>
      </w:r>
    </w:p>
    <w:bookmarkEnd w:id="609"/>
    <w:bookmarkStart w:name="z690" w:id="610"/>
    <w:p>
      <w:pPr>
        <w:spacing w:after="0"/>
        <w:ind w:left="0"/>
        <w:jc w:val="both"/>
      </w:pPr>
      <w:r>
        <w:rPr>
          <w:rFonts w:ascii="Times New Roman"/>
          <w:b w:val="false"/>
          <w:i w:val="false"/>
          <w:color w:val="000000"/>
          <w:sz w:val="28"/>
        </w:rPr>
        <w:t>
      Контейнерлік алаңдар қатты жабынға орнатылуы, профиль парағымен қоршалуы, алаңның ұсынылатын мөлшері 3 м * 1,5 м, алаңға автокөлікке арналған кірме жолдар салынуы тиіс (20 сурет).</w:t>
      </w:r>
    </w:p>
    <w:bookmarkEnd w:id="610"/>
    <w:bookmarkStart w:name="z691" w:id="611"/>
    <w:p>
      <w:pPr>
        <w:spacing w:after="0"/>
        <w:ind w:left="0"/>
        <w:jc w:val="both"/>
      </w:pPr>
      <w:r>
        <w:rPr>
          <w:rFonts w:ascii="Times New Roman"/>
          <w:b w:val="false"/>
          <w:i w:val="false"/>
          <w:color w:val="000000"/>
          <w:sz w:val="28"/>
        </w:rPr>
        <w:t xml:space="preserve">
      </w:t>
      </w:r>
    </w:p>
    <w:bookmarkEnd w:id="611"/>
    <w:p>
      <w:pPr>
        <w:spacing w:after="0"/>
        <w:ind w:left="0"/>
        <w:jc w:val="both"/>
      </w:pPr>
      <w:r>
        <w:drawing>
          <wp:inline distT="0" distB="0" distL="0" distR="0">
            <wp:extent cx="7810500" cy="461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461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92" w:id="612"/>
    <w:p>
      <w:pPr>
        <w:spacing w:after="0"/>
        <w:ind w:left="0"/>
        <w:jc w:val="both"/>
      </w:pPr>
      <w:r>
        <w:rPr>
          <w:rFonts w:ascii="Times New Roman"/>
          <w:b w:val="false"/>
          <w:i w:val="false"/>
          <w:color w:val="000000"/>
          <w:sz w:val="28"/>
        </w:rPr>
        <w:t>
      20 сурет. Қамысты ауылындағы контейнерлік алаң</w:t>
      </w:r>
    </w:p>
    <w:bookmarkEnd w:id="612"/>
    <w:bookmarkStart w:name="z693" w:id="613"/>
    <w:p>
      <w:pPr>
        <w:spacing w:after="0"/>
        <w:ind w:left="0"/>
        <w:jc w:val="both"/>
      </w:pPr>
      <w:r>
        <w:rPr>
          <w:rFonts w:ascii="Times New Roman"/>
          <w:b w:val="false"/>
          <w:i w:val="false"/>
          <w:color w:val="000000"/>
          <w:sz w:val="28"/>
        </w:rPr>
        <w:t>
      Сондай-ақ, контейнер алаңының үстіне атмосфералық жауын-шашынның контейнерге түсуіне және қалдықтардың салмағын артуына жол бермейтін шатырды орнату ұсынылады. Контейнерге су түскен жағдайда контейнердің салмағы артады және бұл контейнердің коммуналдық техникаға шығарылуын қиындатады, қоқыс шығаратын техниканың көтеру механизмдері зақымдалуы мүмкін. Мұнда торлар мен арнайы контейнерлерді орнату, алаңды бейнебақылаумен және қалдықтарды белгіленген орындардан тыс жерде заңсыз шығарғаны үшін айыппұл мөлшерімен бөлу қажеттілігі туралы ақпараттық плакаттармен жабдықтау ұсынылады.</w:t>
      </w:r>
    </w:p>
    <w:bookmarkEnd w:id="613"/>
    <w:bookmarkStart w:name="z694" w:id="614"/>
    <w:p>
      <w:pPr>
        <w:spacing w:after="0"/>
        <w:ind w:left="0"/>
        <w:jc w:val="both"/>
      </w:pPr>
      <w:r>
        <w:rPr>
          <w:rFonts w:ascii="Times New Roman"/>
          <w:b w:val="false"/>
          <w:i w:val="false"/>
          <w:color w:val="000000"/>
          <w:sz w:val="28"/>
        </w:rPr>
        <w:t>
      Заңды тұлғалар мен ЖК, қалдықтарды түзушілері пайда болған және берілген қалдықтардың көлемін көрсете отырып, қайта өңдеуге және көмуге қалдықтарды қабылдаған ұйымдарды көрсете отырып, жыл сайын 1 наурызға дейін қалдықтарды түгендеу бойынша есептілікті тапсыруға міндетті. Бұл есептілік кәсіпорындарды өз қалдықтарының есебін жүргізуге және оларды мамандандырылған ұйымдарға беруге ынталандырады. Осы есептілікке сәйкес экология департаменті кәсіпорынға бармай-ақ және қалдықтардың пайда болу фактілері анықталған, бірақ олардың ҚТҚ полигонына немесе қайта өңдеуге берілмеуі жағдайында үстел үсті аудитін жүргізеді, әкімшілік шаралар қабылдайды (ескерту немесе айыппұл). Есептілікті тапсыруға арналған портал https://oos.ecogeo.gov.kz/. Мерзімі келесі жылдың 1 наурызына дейін.</w:t>
      </w:r>
    </w:p>
    <w:bookmarkEnd w:id="614"/>
    <w:bookmarkStart w:name="z695" w:id="615"/>
    <w:p>
      <w:pPr>
        <w:spacing w:after="0"/>
        <w:ind w:left="0"/>
        <w:jc w:val="left"/>
      </w:pPr>
      <w:r>
        <w:rPr>
          <w:rFonts w:ascii="Times New Roman"/>
          <w:b/>
          <w:i w:val="false"/>
          <w:color w:val="000000"/>
        </w:rPr>
        <w:t xml:space="preserve"> 5. Бағдарламаны қаржыландырудың қажетті ресурстары мен көздері</w:t>
      </w:r>
    </w:p>
    <w:bookmarkEnd w:id="615"/>
    <w:bookmarkStart w:name="z696" w:id="616"/>
    <w:p>
      <w:pPr>
        <w:spacing w:after="0"/>
        <w:ind w:left="0"/>
        <w:jc w:val="both"/>
      </w:pPr>
      <w:r>
        <w:rPr>
          <w:rFonts w:ascii="Times New Roman"/>
          <w:b w:val="false"/>
          <w:i w:val="false"/>
          <w:color w:val="000000"/>
          <w:sz w:val="28"/>
        </w:rPr>
        <w:t>
      Бағдарламаны қаржыландыру көздері жергілікті бюджет, қалдықтарды жинау, әкету, кәдеге жарату және қайта өңдеудегі мүдделі ұйымдардың меншікті қаражаты, өндірушілердің (импорттаушылардың) кеңейтілген міндеттемелерінің операторы (Кодекстің 388-бабы 1-тармағының 10) тармақшасына сәйкес кәдеге жарату төлемі түрінде, оның банктік шотына өндірушілер мен импорттаушылардан түскен қаражаттан), отандық өндірушілердің (импорттаушылардың), халықаралық қаржы экономикалық ұйымдардың немесе донор елдердің гранттары, екінші деңгейдегі банктердің несиелері және Қазақстан Республикасының заңнамасында тыйым салынбаған басқа да көздер.</w:t>
      </w:r>
    </w:p>
    <w:bookmarkEnd w:id="616"/>
    <w:bookmarkStart w:name="z697" w:id="617"/>
    <w:p>
      <w:pPr>
        <w:spacing w:after="0"/>
        <w:ind w:left="0"/>
        <w:jc w:val="both"/>
      </w:pPr>
      <w:r>
        <w:rPr>
          <w:rFonts w:ascii="Times New Roman"/>
          <w:b w:val="false"/>
          <w:i w:val="false"/>
          <w:color w:val="000000"/>
          <w:sz w:val="28"/>
        </w:rPr>
        <w:t>
      Коммуналдық қалдықтарды азайту, олармен басқару жөніндегі іс-шараларды төлеу көздерінің бірі қоршаған ортаға теріс әсер еткені үшін төлем ретінде түсетін жергілікті бюджет қаражаты болуы мүмкін. ҚР Бюджет кодексінің 64-бабының 1-тармағына сәйкес "Қоршаған ортаны қорғау жөніндегі іс-шараларға қаражат жіберу нормативі Қазақстан Республикасының Экологиялық кодексінде көзделген қоршаған ортаны қорғау жөніндегі іс-шаралар жоспарын әзірлеу және бекіту жылының алдындағы үш жыл ішінде жергілікті бюджетке түскен қоршаған ортаға теріс әсер еткені үшін төлемақының кемінде жүз пайызы мөлшерінде қабылданады".</w:t>
      </w:r>
    </w:p>
    <w:bookmarkEnd w:id="617"/>
    <w:bookmarkStart w:name="z698" w:id="618"/>
    <w:p>
      <w:pPr>
        <w:spacing w:after="0"/>
        <w:ind w:left="0"/>
        <w:jc w:val="both"/>
      </w:pPr>
      <w:r>
        <w:rPr>
          <w:rFonts w:ascii="Times New Roman"/>
          <w:b w:val="false"/>
          <w:i w:val="false"/>
          <w:color w:val="000000"/>
          <w:sz w:val="28"/>
        </w:rPr>
        <w:t>
      ҚР ЭК 29-бабының 3-тармағына сәйкес "Қоршаған ортаны қорғау жөніндегі іс-шаралар" ұйымдастырылады:</w:t>
      </w:r>
    </w:p>
    <w:bookmarkEnd w:id="618"/>
    <w:bookmarkStart w:name="z699" w:id="619"/>
    <w:p>
      <w:pPr>
        <w:spacing w:after="0"/>
        <w:ind w:left="0"/>
        <w:jc w:val="both"/>
      </w:pPr>
      <w:r>
        <w:rPr>
          <w:rFonts w:ascii="Times New Roman"/>
          <w:b w:val="false"/>
          <w:i w:val="false"/>
          <w:color w:val="000000"/>
          <w:sz w:val="28"/>
        </w:rPr>
        <w:t>
      1) Жергілікті деңгейде – облыстардың, республикалық маңызы бар қалалардың, астананың жергілікті атқарушы органдарымен;</w:t>
      </w:r>
    </w:p>
    <w:bookmarkEnd w:id="619"/>
    <w:bookmarkStart w:name="z700" w:id="620"/>
    <w:p>
      <w:pPr>
        <w:spacing w:after="0"/>
        <w:ind w:left="0"/>
        <w:jc w:val="both"/>
      </w:pPr>
      <w:r>
        <w:rPr>
          <w:rFonts w:ascii="Times New Roman"/>
          <w:b w:val="false"/>
          <w:i w:val="false"/>
          <w:color w:val="000000"/>
          <w:sz w:val="28"/>
        </w:rPr>
        <w:t>
      2) республикалық деңгейде – қоршаған ортаны қорғау саласындағы уәкілетті органмен".</w:t>
      </w:r>
    </w:p>
    <w:bookmarkEnd w:id="620"/>
    <w:bookmarkStart w:name="z701" w:id="621"/>
    <w:p>
      <w:pPr>
        <w:spacing w:after="0"/>
        <w:ind w:left="0"/>
        <w:jc w:val="both"/>
      </w:pPr>
      <w:r>
        <w:rPr>
          <w:rFonts w:ascii="Times New Roman"/>
          <w:b w:val="false"/>
          <w:i w:val="false"/>
          <w:color w:val="000000"/>
          <w:sz w:val="28"/>
        </w:rPr>
        <w:t>
      ҚР ЭК 29-бабының 7-тармағына сәйкес "Қоршаған ортаны қорғау жөніндегі бекітілген іс-шаралар жоспары осы іс-шаралар жоспарын әзірлеу және бекіту жылының алдындағы үш жыл ішінде жергілікті бюджетке түскен қоршаған ортаға теріс әсер еткені үшін төлемақының сомасынан кем емес көлемде бюджет қаражаты есебінен іске асырылады.</w:t>
      </w:r>
    </w:p>
    <w:bookmarkEnd w:id="621"/>
    <w:bookmarkStart w:name="z702" w:id="622"/>
    <w:p>
      <w:pPr>
        <w:spacing w:after="0"/>
        <w:ind w:left="0"/>
        <w:jc w:val="both"/>
      </w:pPr>
      <w:r>
        <w:rPr>
          <w:rFonts w:ascii="Times New Roman"/>
          <w:b w:val="false"/>
          <w:i w:val="false"/>
          <w:color w:val="000000"/>
          <w:sz w:val="28"/>
        </w:rPr>
        <w:t>
      Қоршаған ортаға теріс әсер еткені үшін түскен төлемақы сомасынан қалыптастырылатын және қоршаған ортаны қорғау жөніндегі іс-шараларға жіберілетін қаражат жеткіліксіз болған жағдайда, қоршаған ортаны қорғау жөніндегі бекітілген іс-шаралар жоспары қоршаған ортаны қорғау саласындағы уәкілетті органның келісімі бойынша ғана өзгертілуі мүмкін".</w:t>
      </w:r>
    </w:p>
    <w:bookmarkEnd w:id="622"/>
    <w:bookmarkStart w:name="z703" w:id="623"/>
    <w:p>
      <w:pPr>
        <w:spacing w:after="0"/>
        <w:ind w:left="0"/>
        <w:jc w:val="both"/>
      </w:pPr>
      <w:r>
        <w:rPr>
          <w:rFonts w:ascii="Times New Roman"/>
          <w:b w:val="false"/>
          <w:i w:val="false"/>
          <w:color w:val="000000"/>
          <w:sz w:val="28"/>
        </w:rPr>
        <w:t>
      2019 жылдан 2022 жылға дейінгі кезеңде Қамысты ауданының бюджетіне қоршаған ортаға эмиссиялар үшін төлем ретінде қоршаған ортаға эмиссиялар үшін түскен:</w:t>
      </w:r>
    </w:p>
    <w:bookmarkEnd w:id="623"/>
    <w:bookmarkStart w:name="z704" w:id="624"/>
    <w:p>
      <w:pPr>
        <w:spacing w:after="0"/>
        <w:ind w:left="0"/>
        <w:jc w:val="both"/>
      </w:pPr>
      <w:r>
        <w:rPr>
          <w:rFonts w:ascii="Times New Roman"/>
          <w:b w:val="false"/>
          <w:i w:val="false"/>
          <w:color w:val="000000"/>
          <w:sz w:val="28"/>
        </w:rPr>
        <w:t>
      • 2019 жыл - 530,9 мың теңге;</w:t>
      </w:r>
    </w:p>
    <w:bookmarkEnd w:id="624"/>
    <w:bookmarkStart w:name="z705" w:id="625"/>
    <w:p>
      <w:pPr>
        <w:spacing w:after="0"/>
        <w:ind w:left="0"/>
        <w:jc w:val="both"/>
      </w:pPr>
      <w:r>
        <w:rPr>
          <w:rFonts w:ascii="Times New Roman"/>
          <w:b w:val="false"/>
          <w:i w:val="false"/>
          <w:color w:val="000000"/>
          <w:sz w:val="28"/>
        </w:rPr>
        <w:t>
      • 2020 жыл - 639,4 мың теңге;</w:t>
      </w:r>
    </w:p>
    <w:bookmarkEnd w:id="625"/>
    <w:bookmarkStart w:name="z706" w:id="626"/>
    <w:p>
      <w:pPr>
        <w:spacing w:after="0"/>
        <w:ind w:left="0"/>
        <w:jc w:val="both"/>
      </w:pPr>
      <w:r>
        <w:rPr>
          <w:rFonts w:ascii="Times New Roman"/>
          <w:b w:val="false"/>
          <w:i w:val="false"/>
          <w:color w:val="000000"/>
          <w:sz w:val="28"/>
        </w:rPr>
        <w:t>
      • 2021 жыл - 498,1 мың теңге;</w:t>
      </w:r>
    </w:p>
    <w:bookmarkEnd w:id="626"/>
    <w:bookmarkStart w:name="z707" w:id="627"/>
    <w:p>
      <w:pPr>
        <w:spacing w:after="0"/>
        <w:ind w:left="0"/>
        <w:jc w:val="both"/>
      </w:pPr>
      <w:r>
        <w:rPr>
          <w:rFonts w:ascii="Times New Roman"/>
          <w:b w:val="false"/>
          <w:i w:val="false"/>
          <w:color w:val="000000"/>
          <w:sz w:val="28"/>
        </w:rPr>
        <w:t>
      • 2022 жыл - 395,3 мың теңге;</w:t>
      </w:r>
    </w:p>
    <w:bookmarkEnd w:id="627"/>
    <w:bookmarkStart w:name="z708" w:id="628"/>
    <w:p>
      <w:pPr>
        <w:spacing w:after="0"/>
        <w:ind w:left="0"/>
        <w:jc w:val="both"/>
      </w:pPr>
      <w:r>
        <w:rPr>
          <w:rFonts w:ascii="Times New Roman"/>
          <w:b w:val="false"/>
          <w:i w:val="false"/>
          <w:color w:val="000000"/>
          <w:sz w:val="28"/>
        </w:rPr>
        <w:t>
      2023 жылға күтілетін түсімдер сомасы - 254,2 мың теңге.</w:t>
      </w:r>
    </w:p>
    <w:bookmarkEnd w:id="628"/>
    <w:bookmarkStart w:name="z709" w:id="629"/>
    <w:p>
      <w:pPr>
        <w:spacing w:after="0"/>
        <w:ind w:left="0"/>
        <w:jc w:val="both"/>
      </w:pPr>
      <w:r>
        <w:rPr>
          <w:rFonts w:ascii="Times New Roman"/>
          <w:b w:val="false"/>
          <w:i w:val="false"/>
          <w:color w:val="000000"/>
          <w:sz w:val="28"/>
        </w:rPr>
        <w:t>
      Экологиялық және бюджеттік кодекстерге сәйкес бұл сома табиғатты қорғау іс-шараларын іске асыруға жұмсалуы тиіс.</w:t>
      </w:r>
    </w:p>
    <w:bookmarkEnd w:id="629"/>
    <w:bookmarkStart w:name="z710" w:id="630"/>
    <w:p>
      <w:pPr>
        <w:spacing w:after="0"/>
        <w:ind w:left="0"/>
        <w:jc w:val="left"/>
      </w:pPr>
      <w:r>
        <w:rPr>
          <w:rFonts w:ascii="Times New Roman"/>
          <w:b/>
          <w:i w:val="false"/>
          <w:color w:val="000000"/>
        </w:rPr>
        <w:t xml:space="preserve"> 6. Коммуналдық қалдықтармен басқару бағдарламасын іске асыру жөніндегі іс-шаралар жоспары (Қаржыландыру көлемі әрбір іс-шараны өткізуге арналған шығыстар сметасы негізінде айқындалады және тиісті жылға арналған бюджетті қалыптастыру кезінде нақтыланатын болады)</w:t>
      </w:r>
    </w:p>
    <w:bookmarkEnd w:id="6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 w:id="631"/>
          <w:p>
            <w:pPr>
              <w:spacing w:after="20"/>
              <w:ind w:left="20"/>
              <w:jc w:val="both"/>
            </w:pPr>
            <w:r>
              <w:rPr>
                <w:rFonts w:ascii="Times New Roman"/>
                <w:b w:val="false"/>
                <w:i w:val="false"/>
                <w:color w:val="000000"/>
                <w:sz w:val="20"/>
              </w:rPr>
              <w:t>
№</w:t>
            </w:r>
          </w:p>
          <w:bookmarkEnd w:id="631"/>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нысаны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Орындауға жауаптылар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көлемі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көздері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Коммуналдық қалдықтармен басқарудың интеграцияланған жүйесін құру және тұтыну қалдықтарымен жұмыс істеу мәселелері бойынша нормативтік-әдістемелік және заңнамалық базамен қамтамасыз ету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Тұрғындардан және заңды тұлғалардан коммуналдық қалдықтарды әкету жөніндегі коммуналдық ұйымды тарту (ҚТҚ полигонының меншік иесі бар қызметтерінің жаңа немесе кеңейтілген тізбесі)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 туралы меморандум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ТКШ бөлімі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жинауды, тасымалдауды, сұрыптауға дайындауды, өңдеуді, қайта өңдеуді және (немесе) кәдеге жаратуды жүзеге асыратын ұйымдардың материалдық-техникалық базасын, сондай-ақ ҚТҚ жинау және тасымалдау, қоқыс шығару техникасын сатып алу жүйесін жаңғырту және жетілдіру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2024-2028жж.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бірлік автокөлік жаңа техниканың құны 37,5-47 млн теңге, техниканың құны 10 млн теңгеден басталады)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ұйымның меншікті қаражаты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Ауданның елді мекендерін пластикалық контейнерлермен жабдықтандыру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Контейнерлерді жеткізуге арналған шарттар мен жүкқұжаттар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 мен ауыл әкімдіктері, кәсіпкерлер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2024-2028жж.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бірлік (әлеуметтік нысандарда) 150 мың теңгеден, барлығы 8,1 млн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өндірушінің меншікті қаражаты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Пластикалық қалдықтарға арналған торлы контейнерлерді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Контейнерлерді жеткізуге арналған шарттар мен жүкқұжаттар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 мен ауыл әкімдіктері, кәсіпкерлер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2024-2028жж.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бірлік (сауда нүктелерінде) 80 мың теңгеден, барлығы 5,52 млн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ұйымның меншікті қаражаты немесе бизнес субъектілерінің демеушілік көмегі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объектілері, ең көп баратын әлеуметтік объектілер, қоғамдық тамақтану шегінде "қоқыс контейнерлік алаңдарын орналастыруға" нысаналы мақсаты бар ауылдар аумағында жер учаскелерін бөлу, оларға сауда нүктелерінен, әлеуметтік және әкімшілік объектілерден, елді мекен тұрғындарынан коммуналдық қалдықтарды жинауға арналған контейнерлер белгілеу.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Жерге акт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 мен ауыл әкімдіктері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бағамен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жеке инвестициялар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өңдеу пункттерін ұйымдастыру үшін мүдделі тұлғаларға жер учаскелері мен үй-жайлар бөлу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МЖӘ, үй-жайды жалға алу немесе пайдалану шарты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ТКШ бөлімі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бағамен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тарифтерді белгілеу, оларды үнемі қайта қарау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мәслихаттың шешімі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ТКШ бөлімі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млн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қаражаты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қалдықтарды, олардың пайда болу көзінен үнемі шығару (тұрғын үй секторы, дүкендер, сауда және қызмет көрсету салалары, мемлекеттік және әлеуметтік объектілер, өндірістік объектілер және т.б.). Коммуналдық қалдықтарды шығару кестесі мен жиілігін анықтау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Қоқысты шығару бойынша қызметтер көрсетуге арналған шарт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ұйым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шарттарға сәйкес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ұйымның жеке қаражаты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қалдықтарды (құрамында сынап бар қалдықтарды (қызуды өлшегіш, шамдар), батареяларды, аккумуляторларды және басқаларды) шығару.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Кейіннен қауіпті коммуналдық қалдықтарды қайта өңдеумен және жоюмен арнайы контейнерлерге қызмет көрсету бойынша қызметтер көрсетуге арналған шарт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ТКШ бөлімі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2024- 2028 жж.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рейс үшін 200 мың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Күл-қож, құрылыс және коммуналдық қалдықтардың рұқсат етілмеген үйінділерін жою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етілмеген қоқысорындарын жою бойынша қызметтер көрсетуге арналған шарт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ТКШ бөлімі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гг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тонна қоқыс үшін 1000 теңгеден (полигон үшін 800 мың теңгеден бастап)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 w:id="632"/>
          <w:p>
            <w:pPr>
              <w:spacing w:after="20"/>
              <w:ind w:left="20"/>
              <w:jc w:val="both"/>
            </w:pPr>
            <w:r>
              <w:rPr>
                <w:rFonts w:ascii="Times New Roman"/>
                <w:b w:val="false"/>
                <w:i w:val="false"/>
                <w:color w:val="000000"/>
                <w:sz w:val="20"/>
              </w:rPr>
              <w:t>
Қалыптасқан көзінен қалдықтарды бөлек жинауды енгізу (Экологиялық кодекстің 351-бабында көзделген құрғақ және дымқыл фракцияларға, ірі габаритті қалдықтарға, электрондық және электр жабдығының қалдықтарына, құрамында сынабы бар, медициналық, құрылыс және басқа да қалдықтарға).</w:t>
            </w:r>
          </w:p>
          <w:bookmarkEnd w:id="632"/>
          <w:p>
            <w:pPr>
              <w:spacing w:after="20"/>
              <w:ind w:left="20"/>
              <w:jc w:val="both"/>
            </w:pPr>
            <w:r>
              <w:rPr>
                <w:rFonts w:ascii="Times New Roman"/>
                <w:b w:val="false"/>
                <w:i w:val="false"/>
                <w:color w:val="000000"/>
                <w:sz w:val="20"/>
              </w:rPr>
              <w:t>
Әрбір бюджеттік және мемлекеттік ұйым, әрбір жеке аула, сауда объектілерінің, әлеуметтік объектілердің иелері, өндірістік үй-жайлардың иелері дербес және өз есебінен ҚТҚ жинауға арналған контейнерлер орнатады және коммуналдық ұйыммен оларды тұрақты әкетуге шарт жасасады.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бөлек жинау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Әкімдіктер, ТКШ бөлімі, мемлекеттік және жеке медициналық мекемелер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және жергілікті бюджет, қалдықтарды шығарушылардың өз қаражаты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Қалдықтармен басқару бағдарламасының мониторингі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3" w:id="633"/>
          <w:p>
            <w:pPr>
              <w:spacing w:after="20"/>
              <w:ind w:left="20"/>
              <w:jc w:val="both"/>
            </w:pPr>
            <w:r>
              <w:rPr>
                <w:rFonts w:ascii="Times New Roman"/>
                <w:b w:val="false"/>
                <w:i w:val="false"/>
                <w:color w:val="000000"/>
                <w:sz w:val="20"/>
              </w:rPr>
              <w:t>
"Бағдарламада" белгіленген нысаналы көрсеткіштерге жыл сайын мониторинг жүргізу. Олардың кілттері:</w:t>
            </w:r>
          </w:p>
          <w:bookmarkEnd w:id="633"/>
          <w:p>
            <w:pPr>
              <w:spacing w:after="20"/>
              <w:ind w:left="20"/>
              <w:jc w:val="both"/>
            </w:pPr>
            <w:r>
              <w:rPr>
                <w:rFonts w:ascii="Times New Roman"/>
                <w:b w:val="false"/>
                <w:i w:val="false"/>
                <w:color w:val="000000"/>
                <w:sz w:val="20"/>
              </w:rPr>
              <w:t>
</w:t>
            </w:r>
            <w:r>
              <w:rPr>
                <w:rFonts w:ascii="Times New Roman"/>
                <w:b w:val="false"/>
                <w:i w:val="false"/>
                <w:color w:val="000000"/>
                <w:sz w:val="20"/>
              </w:rPr>
              <w:t>- қалдықтарды бөлек жинау, сұрыптауға, қайта өңдеуге, кәдеге жаратуға және жоюға (жоюға және (немесе) көмуге) дайындау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халықты және қалдықтарды шығарумен қамту,</w:t>
            </w:r>
          </w:p>
          <w:p>
            <w:pPr>
              <w:spacing w:after="20"/>
              <w:ind w:left="20"/>
              <w:jc w:val="both"/>
            </w:pPr>
            <w:r>
              <w:rPr>
                <w:rFonts w:ascii="Times New Roman"/>
                <w:b w:val="false"/>
                <w:i w:val="false"/>
                <w:color w:val="000000"/>
                <w:sz w:val="20"/>
              </w:rPr>
              <w:t>
- қалдықтарды басқару бағдарламасында белгіленген медициналық, құрамында сынап бар, құрылыс қалдықтарын және т. б. шығару және кәдеге жарату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қалдықтардың түрлері бойынша нысаналы көрсеткіштердің мониторингі жөніндегі есеп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ТКШ бөлімі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 2028 жж.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құнға сәйкес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Коммуналдық қалдықтардың пайда болуын азайту, бастапқы материалдық ресурстар ретінде қайталама шикізатты барынша пайдалану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Қайталама шикізатты жинаумен айналысатын кәсіпкерлер үшін жағдай жасау: жер учаскелерін, мүлікті пайдалануға беру, қайта шикізатты қабылдау пункттерін, қайта шикізатты жинауға арналған контейнерлік бактарды орнату үшін жалға беру. Осы мақсаттар үшін меншікті мүлкі бар кәсіпкерлерді тарту.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Жерге акті, жер учаскелерін беру шарты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Әкімдіктер, ТКШ бөлімі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2024-2028жж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жеке инвестициялар, демеушілік көмек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аумағында қайталама қалдықтарды сұрыптауға, жинауға қайта өңдеуге қатысатын кәсіпорындардың тізбесін кеңейту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 бюджеттік ұйымдар, кәсіпкерлер, шаруа қожалықтары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 2028 жж.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жеке инвестициялар, демеушілік көмек</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Көмілетін коммуналдық қалдықтардың көлемін азайту аралас қалдықтардан қайта өңделетін заттарды максималды алу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 w:id="634"/>
          <w:p>
            <w:pPr>
              <w:spacing w:after="20"/>
              <w:ind w:left="20"/>
              <w:jc w:val="both"/>
            </w:pPr>
            <w:r>
              <w:rPr>
                <w:rFonts w:ascii="Times New Roman"/>
                <w:b w:val="false"/>
                <w:i w:val="false"/>
                <w:color w:val="000000"/>
                <w:sz w:val="20"/>
              </w:rPr>
              <w:t>
Халықтың, кәсіпкерлердің, ұйымдардың қалдықтарды екі фракцияға (дымқыл және құрғақ) бөлек жинауын, оларды қалыптастыру және тиісті контейнерлерде орналастыру сәтінде ұйымдастыру.</w:t>
            </w:r>
          </w:p>
          <w:bookmarkEnd w:id="634"/>
          <w:p>
            <w:pPr>
              <w:spacing w:after="20"/>
              <w:ind w:left="20"/>
              <w:jc w:val="both"/>
            </w:pPr>
            <w:r>
              <w:rPr>
                <w:rFonts w:ascii="Times New Roman"/>
                <w:b w:val="false"/>
                <w:i w:val="false"/>
                <w:color w:val="000000"/>
                <w:sz w:val="20"/>
              </w:rPr>
              <w:t>
</w:t>
            </w:r>
            <w:r>
              <w:rPr>
                <w:rFonts w:ascii="Times New Roman"/>
                <w:b w:val="false"/>
                <w:i w:val="false"/>
                <w:color w:val="000000"/>
                <w:sz w:val="20"/>
              </w:rPr>
              <w:t>Азық-түлік қалдықтарын халықтың үй қажеттіліктері үшін пайдалануға рұқсат етіледі (үй шаруашылығына жем ретінде, үй учаскелеріне тыңайтқыш ретінде)</w:t>
            </w:r>
          </w:p>
          <w:p>
            <w:pPr>
              <w:spacing w:after="20"/>
              <w:ind w:left="20"/>
              <w:jc w:val="both"/>
            </w:pPr>
            <w:r>
              <w:rPr>
                <w:rFonts w:ascii="Times New Roman"/>
                <w:b w:val="false"/>
                <w:i w:val="false"/>
                <w:color w:val="000000"/>
                <w:sz w:val="20"/>
              </w:rPr>
              <w:t>
Әрбір бюджеттік және мемлекеттік ұйым, әрбір жеке аула, сауда объектілерінің, әлеуметтік объектілердің иелері, өндірістік үй-жайлардың иелері дербес және өз есебінен ҚТҚ жинауға арналған контейнерлер орнатады және коммуналдық ұйыммен оларды тұрақты әкетуге шарт жасасады.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аудандағы бөлек алымның үлесі туралы есеп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Акимат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 2028 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8" w:id="635"/>
          <w:p>
            <w:pPr>
              <w:spacing w:after="20"/>
              <w:ind w:left="20"/>
              <w:jc w:val="both"/>
            </w:pPr>
            <w:r>
              <w:rPr>
                <w:rFonts w:ascii="Times New Roman"/>
                <w:b w:val="false"/>
                <w:i w:val="false"/>
                <w:color w:val="000000"/>
                <w:sz w:val="20"/>
              </w:rPr>
              <w:t>
Жеке үйлердегі 2995 контейнер (б/п металл бөшкелер, ағаш жәшіктер немесе кез келген контейнерлер),</w:t>
            </w:r>
          </w:p>
          <w:bookmarkEnd w:id="635"/>
          <w:p>
            <w:pPr>
              <w:spacing w:after="20"/>
              <w:ind w:left="20"/>
              <w:jc w:val="both"/>
            </w:pPr>
            <w:r>
              <w:rPr>
                <w:rFonts w:ascii="Times New Roman"/>
                <w:b w:val="false"/>
                <w:i w:val="false"/>
                <w:color w:val="000000"/>
                <w:sz w:val="20"/>
              </w:rPr>
              <w:t>
Әлеуметтік, сауда, өндірістік объектілердегі 229 бірлік контейнер (металл контейнердің нарықтық құны 40 мың теңгеден, пластиктен 22 мың теңгеден бастап). Контейнерге рұқсат етіледі.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қарыз қаражаттары, демеушілік көмек, гранттар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Аудан аумағын абаттандыру бойынша іс-шаралар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 аумағындағы сауда нүктелері мен әлеуметтік нысандар мен әкімшілік ғимараттардың жанында қоғамдық пайдалану орындарында ұсақ қоқыстарға арналған қосымша жәшіктер орнату. Урналар меншік нысанына қарамастан әрбір кәсіпорынға, ұйымға, мекемеге, дүкенге кіре берісте, қоғамдық көлік аялдамаларында біреуден кем емес мөлшерде орнатылады. Урналарды тазалау, олар толған кезде жүргізілуі тиіс.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Урналарды орнату туралы фотоесеп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Әкімдіктер, ТКШ бөлімі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 2028 жж.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бірлік қоқыс жәшігі, қоқыс жәшігінің құны 6,3 - 9 мың теңге, барлығы 775-1107 мың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қалыптастырғандардың меншікті қаражаты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Ауқымды іс-шаралар кезінде орталық саябақтардың, спорттық және қоғамдық іс-шараларды өткізуге арналған орындардың және пластикке арналған торлардың жанында жылжымалы эко қоқыс жәшіктерін орнату.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 ұйымдастырушы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 2028 жж.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 ұйымдастырушының өз қаражаты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өңделетін шикізатты (макулатура, пластик, шыны, алюминий және қалайы банкалар) қабылдау пунктін ашу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ауылында қайта шикізат қабылдау пунктінің ашылуы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 ТКШ бөлімі, кәсіпкерлік бөлімі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инвестициялар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Өз қалдықтарын коммуналдық ұйымдарға беруге халықты тарту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Контейнерлік алаңдар, орман екпелері, елді мекендердің саябақ және су қорғау аймақтары, халықтың үй маңындағы аумақтары шегінде пайда болатын стихиялық қоқыс үйінділерін жою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аумағынан тыс жерде полигонның болмауы.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9" w:id="636"/>
          <w:p>
            <w:pPr>
              <w:spacing w:after="20"/>
              <w:ind w:left="20"/>
              <w:jc w:val="both"/>
            </w:pPr>
            <w:r>
              <w:rPr>
                <w:rFonts w:ascii="Times New Roman"/>
                <w:b w:val="false"/>
                <w:i w:val="false"/>
                <w:color w:val="000000"/>
                <w:sz w:val="20"/>
              </w:rPr>
              <w:t>
Ауылдық округ әкімдіктері</w:t>
            </w:r>
          </w:p>
          <w:bookmarkEnd w:id="636"/>
          <w:p>
            <w:pPr>
              <w:spacing w:after="20"/>
              <w:ind w:left="20"/>
              <w:jc w:val="both"/>
            </w:pPr>
            <w:r>
              <w:rPr>
                <w:rFonts w:ascii="Times New Roman"/>
                <w:b w:val="false"/>
                <w:i w:val="false"/>
                <w:color w:val="000000"/>
                <w:sz w:val="20"/>
              </w:rPr>
              <w:t>
ауылдық округтердің халқы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тонна қоқыс үшін 1000 теңгеден (полигон үшін 800 мың теңгеден бастап)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өз қаражаты есебінен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Тұрғындардың өз тұрғын үйінің жанына сыйымдылығы 0,2 м3 жеке контейнер орнатуы.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тұрғын үйге жеке контейнерлер орнату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 w:id="637"/>
          <w:p>
            <w:pPr>
              <w:spacing w:after="20"/>
              <w:ind w:left="20"/>
              <w:jc w:val="both"/>
            </w:pPr>
            <w:r>
              <w:rPr>
                <w:rFonts w:ascii="Times New Roman"/>
                <w:b w:val="false"/>
                <w:i w:val="false"/>
                <w:color w:val="000000"/>
                <w:sz w:val="20"/>
              </w:rPr>
              <w:t>
Ауылдық округ әкімдіктері</w:t>
            </w:r>
          </w:p>
          <w:bookmarkEnd w:id="637"/>
          <w:p>
            <w:pPr>
              <w:spacing w:after="20"/>
              <w:ind w:left="20"/>
              <w:jc w:val="both"/>
            </w:pPr>
            <w:r>
              <w:rPr>
                <w:rFonts w:ascii="Times New Roman"/>
                <w:b w:val="false"/>
                <w:i w:val="false"/>
                <w:color w:val="000000"/>
                <w:sz w:val="20"/>
              </w:rPr>
              <w:t>
ауылдық округтердің халқы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2995 бірлік (бөшкелер, ағаш ыдыстар және т. б. рұқсат етіледі)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өз қаражаты есебінен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қалдықтарды, оған тыйым салу және айыппұлдар туралы халықты хабардар ету жолымен өртеуді тоқтату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сауда объектісінде, қызмет көрсету нүктесінде, әкімшілік және әлеуметтік объектіде коммуналдық қалдықтарға арналған қосымша контейнерлер орнату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әкімдіктері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 пен әлеуметтік желілерде хабарландырулар жариялау үшін 100 мың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кәсіпкерлердің өз қаражаты есебінен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коммуналдық қалдықтарын, сауда нүктелерін және кәсіпорындарын жинауды 75% қамтуға қол жеткізумен қамтамасыз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қалдықтарды жинау мен әкетудің орталықтандырылған жүйесінің жұмыс істеуін қамтамасыз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Акиматы сельских округов, отдел ЖКХ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 2028 гг.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ұйымның және халықтың меншікті қаражаты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қалдықтарды бөлек жинау деңгейін коммуналдық қалдықтар пайда болуының жалпы көлемінен 5% - ға дейін арттыру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қалдықтарды көму көлемін қысқарту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ТКШ бөлімі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бірлік (сауда нүктелерінде) 80 мың теңгеден, барлығы 5,52 млн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шикізат жинайтын кәсіпорындар, коммуналдық ұйымдар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ауданының елді мекендері шегінде рұқсат етілмеген қоқыстарды, олардың жаңасы пайда болуын болғызбай, оның ішінде тұрғын үйлердің артында да толық жою.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аумағында рұқсат етілмеген қоқыс үйінділерін жою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1" w:id="638"/>
          <w:p>
            <w:pPr>
              <w:spacing w:after="20"/>
              <w:ind w:left="20"/>
              <w:jc w:val="both"/>
            </w:pPr>
            <w:r>
              <w:rPr>
                <w:rFonts w:ascii="Times New Roman"/>
                <w:b w:val="false"/>
                <w:i w:val="false"/>
                <w:color w:val="000000"/>
                <w:sz w:val="20"/>
              </w:rPr>
              <w:t>
ТКШ бөлімі</w:t>
            </w:r>
          </w:p>
          <w:bookmarkEnd w:id="638"/>
          <w:p>
            <w:pPr>
              <w:spacing w:after="20"/>
              <w:ind w:left="20"/>
              <w:jc w:val="both"/>
            </w:pPr>
            <w:r>
              <w:rPr>
                <w:rFonts w:ascii="Times New Roman"/>
                <w:b w:val="false"/>
                <w:i w:val="false"/>
                <w:color w:val="000000"/>
                <w:sz w:val="20"/>
              </w:rPr>
              <w:t>
Қоқыс шығаратын компания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2024-2028жж.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тонна қоқыс үшін 1000 теңгеден (полигон үшін 800 мың теңгеден бастап)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Контейнерлік алаңдарға қызмет көрсететін және коммуналдық қалдықтарды ҚТҚ полигонына әкетуді жүзеге асыратын қоқыс шығаратын компания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нүктелерінің, әлеуметтік объектілердің және әкімшілік ғимараттардың контейнерлік алаңдарынан халық пен кәсіпорындардың коммуналдық қалдықтарын әкетудің кестесі мен кезеңділігін белгілеу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шығаратын компания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2024-2028жж.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ұйымның қаражаты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нүктелерінің және қызмет көрсету саласының (кафе, ТҚҚ, шаштараз және т.б.) меншік иелерінің өз қызметінен пайда болатын қайталама шикізатты қайта шикізатты қабылдау пункттеріне немесе оны жинаушыларға беру. Қайта өңдеуге жіберілетін қалдықтардың ішінде: картон және полиэтилен қаптамасы, пластикалық бөтелкелер, алюминий ыдыстар.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2" w:id="639"/>
          <w:p>
            <w:pPr>
              <w:spacing w:after="20"/>
              <w:ind w:left="20"/>
              <w:jc w:val="both"/>
            </w:pPr>
            <w:r>
              <w:rPr>
                <w:rFonts w:ascii="Times New Roman"/>
                <w:b w:val="false"/>
                <w:i w:val="false"/>
                <w:color w:val="000000"/>
                <w:sz w:val="20"/>
              </w:rPr>
              <w:t>
Қайталама шикізатты беру шарты қайталама шикізатты жинау жөніндегі ұйымдар</w:t>
            </w:r>
          </w:p>
          <w:bookmarkEnd w:id="639"/>
          <w:p>
            <w:pPr>
              <w:spacing w:after="20"/>
              <w:ind w:left="20"/>
              <w:jc w:val="both"/>
            </w:pPr>
            <w:r>
              <w:rPr>
                <w:rFonts w:ascii="Times New Roman"/>
                <w:b w:val="false"/>
                <w:i w:val="false"/>
                <w:color w:val="000000"/>
                <w:sz w:val="20"/>
              </w:rPr>
              <w:t>
</w:t>
            </w:r>
            <w:r>
              <w:rPr>
                <w:rFonts w:ascii="Times New Roman"/>
                <w:b w:val="false"/>
                <w:i w:val="false"/>
                <w:color w:val="000000"/>
                <w:sz w:val="20"/>
              </w:rPr>
              <w:t>ҚОҚ АТО - да қалдықтардың пайда болуын түгендеу жөніндегі жыл сайынғы есеп</w:t>
            </w:r>
          </w:p>
          <w:p>
            <w:pPr>
              <w:spacing w:after="20"/>
              <w:ind w:left="20"/>
              <w:jc w:val="both"/>
            </w:pPr>
            <w:r>
              <w:rPr>
                <w:rFonts w:ascii="Times New Roman"/>
                <w:b w:val="false"/>
                <w:i w:val="false"/>
                <w:color w:val="000000"/>
                <w:sz w:val="20"/>
              </w:rPr>
              <w:t xml:space="preserve">
Қалдықтарды қабылдау-беру актісі отходов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нүктесінің иесі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шикізатты қабылдау нарықтық бағамен жүзеге асырылады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өңделетін шикізатты қабылдау бойынша кәсіпорны, сауда нүктелерінің иелері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 ғимараттарының, жеке тұрған дүкендердің және қызмет көрсету саласының меншік иелерін пайда болған коммуналдық қалдықтарды сауда үй-жайынан қалдықтарды шығару жөніндегі коммуналдық ұйым келген сәтке дейін уақытша жинақтау үшін өз контейнерлерін орнатуға міндеттеу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Жүкқұжат, есеп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нүктесінің иесі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сауда, өндірістік объектілердегі 229 бірлік контейнер (металл контейнердің нарықтық стомость 40 мың теңгеден, пластиктен 22 мың теңгеден бастап). Контейнерге рұқсат етіледі.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Кәсіпкердің өз қаражаты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нүктесі контейнерлерден қалдықтарды шығаруға қоқыс шығаратын компаниямен шарт жасасуы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Қоқысты шығару бойынша қызметтер көрсетуге арналған шарт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нүктесінің иесі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шарттың талаптарына сәйкес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Кәсіпкердің өз қаражаты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Экологиялық білім беру және насихаттау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 w:id="640"/>
          <w:p>
            <w:pPr>
              <w:spacing w:after="20"/>
              <w:ind w:left="20"/>
              <w:jc w:val="both"/>
            </w:pPr>
            <w:r>
              <w:rPr>
                <w:rFonts w:ascii="Times New Roman"/>
                <w:b w:val="false"/>
                <w:i w:val="false"/>
                <w:color w:val="000000"/>
                <w:sz w:val="20"/>
              </w:rPr>
              <w:t>
Коммуналдық қалдықтарды бөлек жинау тақырыбында мектеп, колледж және ЖОО оқушыларына экологиялық білім беру бойынша іс-шаралар өткізу:</w:t>
            </w:r>
          </w:p>
          <w:bookmarkEnd w:id="640"/>
          <w:p>
            <w:pPr>
              <w:spacing w:after="20"/>
              <w:ind w:left="20"/>
              <w:jc w:val="both"/>
            </w:pPr>
            <w:r>
              <w:rPr>
                <w:rFonts w:ascii="Times New Roman"/>
                <w:b w:val="false"/>
                <w:i w:val="false"/>
                <w:color w:val="000000"/>
                <w:sz w:val="20"/>
              </w:rPr>
              <w:t>
</w:t>
            </w:r>
            <w:r>
              <w:rPr>
                <w:rFonts w:ascii="Times New Roman"/>
                <w:b w:val="false"/>
                <w:i w:val="false"/>
                <w:color w:val="000000"/>
                <w:sz w:val="20"/>
              </w:rPr>
              <w:t>- сыныптық сағаттар,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 макулатура, киім, тұрмыстық техника, батареяларды жинау бойынша акциялар,</w:t>
            </w:r>
          </w:p>
          <w:p>
            <w:pPr>
              <w:spacing w:after="20"/>
              <w:ind w:left="20"/>
              <w:jc w:val="both"/>
            </w:pPr>
            <w:r>
              <w:rPr>
                <w:rFonts w:ascii="Times New Roman"/>
                <w:b w:val="false"/>
                <w:i w:val="false"/>
                <w:color w:val="000000"/>
                <w:sz w:val="20"/>
              </w:rPr>
              <w:t>
- экологиялық тақырыптағы роликтерді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орталығымен немесе еріктілермен, коммерциялық емес қоғамдық бірлестіктермен экологиялық білімді арттыру бойынша сабақтар өткізуге шарт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Әкімдіктер, білім бөлімі, оқу орындары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 2028 жж.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 мың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гранттар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 w:id="641"/>
          <w:p>
            <w:pPr>
              <w:spacing w:after="20"/>
              <w:ind w:left="20"/>
              <w:jc w:val="both"/>
            </w:pPr>
            <w:r>
              <w:rPr>
                <w:rFonts w:ascii="Times New Roman"/>
                <w:b w:val="false"/>
                <w:i w:val="false"/>
                <w:color w:val="000000"/>
                <w:sz w:val="20"/>
              </w:rPr>
              <w:t>
Қалдықтарды бөлек жинау ауданының бұқаралық ақпарат құралдарында және әлеуметтік желілерінде тұрақты жариялау, полигондарды ұйымдастыруға, қоқыстарды жағуға және коммуналдық қалдықтармен байланысты басқа да шешу жолдарын болдырмау. БАҚ пен әлеуметтік желілерде келесі бейнелер айналдырылуы мүмкін:</w:t>
            </w:r>
          </w:p>
          <w:bookmarkEnd w:id="641"/>
          <w:p>
            <w:pPr>
              <w:spacing w:after="20"/>
              <w:ind w:left="20"/>
              <w:jc w:val="both"/>
            </w:pPr>
            <w:r>
              <w:rPr>
                <w:rFonts w:ascii="Times New Roman"/>
                <w:b w:val="false"/>
                <w:i w:val="false"/>
                <w:color w:val="000000"/>
                <w:sz w:val="20"/>
              </w:rPr>
              <w:t>
</w:t>
            </w:r>
            <w:r>
              <w:rPr>
                <w:rFonts w:ascii="Times New Roman"/>
                <w:b w:val="false"/>
                <w:i w:val="false"/>
                <w:color w:val="000000"/>
                <w:sz w:val="20"/>
              </w:rPr>
              <w:t>- "Ауылдардағы экологиялық қауіпсіздік",</w:t>
            </w:r>
          </w:p>
          <w:p>
            <w:pPr>
              <w:spacing w:after="20"/>
              <w:ind w:left="20"/>
              <w:jc w:val="both"/>
            </w:pPr>
            <w:r>
              <w:rPr>
                <w:rFonts w:ascii="Times New Roman"/>
                <w:b w:val="false"/>
                <w:i w:val="false"/>
                <w:color w:val="000000"/>
                <w:sz w:val="20"/>
              </w:rPr>
              <w:t>
</w:t>
            </w:r>
            <w:r>
              <w:rPr>
                <w:rFonts w:ascii="Times New Roman"/>
                <w:b w:val="false"/>
                <w:i w:val="false"/>
                <w:color w:val="000000"/>
                <w:sz w:val="20"/>
              </w:rPr>
              <w:t>- "Коммуналдық қалдықтарды бөлек жинау",</w:t>
            </w:r>
          </w:p>
          <w:p>
            <w:pPr>
              <w:spacing w:after="20"/>
              <w:ind w:left="20"/>
              <w:jc w:val="both"/>
            </w:pPr>
            <w:r>
              <w:rPr>
                <w:rFonts w:ascii="Times New Roman"/>
                <w:b w:val="false"/>
                <w:i w:val="false"/>
                <w:color w:val="000000"/>
                <w:sz w:val="20"/>
              </w:rPr>
              <w:t>
</w:t>
            </w:r>
            <w:r>
              <w:rPr>
                <w:rFonts w:ascii="Times New Roman"/>
                <w:b w:val="false"/>
                <w:i w:val="false"/>
                <w:color w:val="000000"/>
                <w:sz w:val="20"/>
              </w:rPr>
              <w:t>- "Қайта өңдеу",</w:t>
            </w:r>
          </w:p>
          <w:p>
            <w:pPr>
              <w:spacing w:after="20"/>
              <w:ind w:left="20"/>
              <w:jc w:val="both"/>
            </w:pPr>
            <w:r>
              <w:rPr>
                <w:rFonts w:ascii="Times New Roman"/>
                <w:b w:val="false"/>
                <w:i w:val="false"/>
                <w:color w:val="000000"/>
                <w:sz w:val="20"/>
              </w:rPr>
              <w:t>
- "Үй қалдықтарын сұрыптау" және т.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Әкімдіктер, ТКШ бөлімі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газеттегі мақаланың құны 125,44 мың теңге, 1 жылға арналған хабарландырулардың құны 67,2 теңге, әлеуметтік желілерде хабарландыруларды жариялау құны аптасына 6 мың теңге, жалпы жылдық шығындар бюджеті 300 мың теңгеге дейін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және жеке қаражат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 олардың беттерінде, сондай-ақ әлеуметтік желілерде қайта шикізат қабылдау пункттерінің мекенжайлары мен телефондарын жариялау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Әкімдіктер, ТКШ бөлімі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лауазымға 2-4 мың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және жеке қаражат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Бұқаралық ақпарат құралдарының, әлеуметтік желілердің көмегімен қоқыс үйінділерін ұйымдастырғаны, әр контейнер алаңында ақпараттық плакаттар орналастырғаны және мүліктің бүлінгені үшін ықтимал айыппұлдар туралы халықты хабардар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Әкімдіктер, ТКШ бөлімі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жылға арналған хабарландырулардың құны 67,2 теңге, әлеуметтік желілерде хабарландыруларды жариялау құны 6 мың теңге/шығу, жалпы жылдық шығындар бюджеті 100 мың теңгеге дейін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және жеке қаражат</w:t>
            </w:r>
          </w:p>
        </w:tc>
      </w:tr>
    </w:tbl>
    <w:bookmarkStart w:name="z731" w:id="642"/>
    <w:p>
      <w:pPr>
        <w:spacing w:after="0"/>
        <w:ind w:left="0"/>
        <w:jc w:val="left"/>
      </w:pPr>
      <w:r>
        <w:rPr>
          <w:rFonts w:ascii="Times New Roman"/>
          <w:b/>
          <w:i w:val="false"/>
          <w:color w:val="000000"/>
        </w:rPr>
        <w:t xml:space="preserve"> 7. Түйіндеме</w:t>
      </w:r>
    </w:p>
    <w:bookmarkEnd w:id="642"/>
    <w:bookmarkStart w:name="z732" w:id="643"/>
    <w:p>
      <w:pPr>
        <w:spacing w:after="0"/>
        <w:ind w:left="0"/>
        <w:jc w:val="both"/>
      </w:pPr>
      <w:r>
        <w:rPr>
          <w:rFonts w:ascii="Times New Roman"/>
          <w:b w:val="false"/>
          <w:i w:val="false"/>
          <w:color w:val="000000"/>
          <w:sz w:val="28"/>
        </w:rPr>
        <w:t>
      1. Бұл қалдықтармен басқару бағдарламасы аудандағы коммуналдық мәселелерді шешуге бағытталған:</w:t>
      </w:r>
    </w:p>
    <w:bookmarkEnd w:id="643"/>
    <w:bookmarkStart w:name="z733" w:id="644"/>
    <w:p>
      <w:pPr>
        <w:spacing w:after="0"/>
        <w:ind w:left="0"/>
        <w:jc w:val="both"/>
      </w:pPr>
      <w:r>
        <w:rPr>
          <w:rFonts w:ascii="Times New Roman"/>
          <w:b w:val="false"/>
          <w:i w:val="false"/>
          <w:color w:val="000000"/>
          <w:sz w:val="28"/>
        </w:rPr>
        <w:t>
      - осы жүйеге қатысушыларды (тұрғындарды, кәсіпкерлерді) барынша тарта отырып, қалдықтарды шығарудың орталықтандырылған жүйесін құру. қалдықтарды жинау, қайта пайдалану, қайта өңдеуге беру және көмілетін қалдықтардың көлемін азайту жолымен аудандағы қалдықтардың көлемін біртіндеп қысқарту;</w:t>
      </w:r>
    </w:p>
    <w:bookmarkEnd w:id="644"/>
    <w:bookmarkStart w:name="z734" w:id="645"/>
    <w:p>
      <w:pPr>
        <w:spacing w:after="0"/>
        <w:ind w:left="0"/>
        <w:jc w:val="both"/>
      </w:pPr>
      <w:r>
        <w:rPr>
          <w:rFonts w:ascii="Times New Roman"/>
          <w:b w:val="false"/>
          <w:i w:val="false"/>
          <w:color w:val="000000"/>
          <w:sz w:val="28"/>
        </w:rPr>
        <w:t>
      - қалдықтарды бөлек жинау үлесінің көрсеткіштерін ұлғайту;</w:t>
      </w:r>
    </w:p>
    <w:bookmarkEnd w:id="645"/>
    <w:bookmarkStart w:name="z735" w:id="646"/>
    <w:p>
      <w:pPr>
        <w:spacing w:after="0"/>
        <w:ind w:left="0"/>
        <w:jc w:val="both"/>
      </w:pPr>
      <w:r>
        <w:rPr>
          <w:rFonts w:ascii="Times New Roman"/>
          <w:b w:val="false"/>
          <w:i w:val="false"/>
          <w:color w:val="000000"/>
          <w:sz w:val="28"/>
        </w:rPr>
        <w:t>
      - контейнерлік алаңдарды орнату, елді мекендер шегінде және шегінен тыс қалдықтар үйінділерін жою;</w:t>
      </w:r>
    </w:p>
    <w:bookmarkEnd w:id="646"/>
    <w:bookmarkStart w:name="z736" w:id="647"/>
    <w:p>
      <w:pPr>
        <w:spacing w:after="0"/>
        <w:ind w:left="0"/>
        <w:jc w:val="both"/>
      </w:pPr>
      <w:r>
        <w:rPr>
          <w:rFonts w:ascii="Times New Roman"/>
          <w:b w:val="false"/>
          <w:i w:val="false"/>
          <w:color w:val="000000"/>
          <w:sz w:val="28"/>
        </w:rPr>
        <w:t>
      - қалдықтарды басқару бойынша МЖӘ құру шарты.</w:t>
      </w:r>
    </w:p>
    <w:bookmarkEnd w:id="647"/>
    <w:bookmarkStart w:name="z737" w:id="648"/>
    <w:p>
      <w:pPr>
        <w:spacing w:after="0"/>
        <w:ind w:left="0"/>
        <w:jc w:val="both"/>
      </w:pPr>
      <w:r>
        <w:rPr>
          <w:rFonts w:ascii="Times New Roman"/>
          <w:b w:val="false"/>
          <w:i w:val="false"/>
          <w:color w:val="000000"/>
          <w:sz w:val="28"/>
        </w:rPr>
        <w:t>
      2. Қамысты ауданы Қостанай облысында орналасқан және оған 5 ауылдық округ және 17 ауыл кіреді. Қаланың тұрақты тұрғындарының саны 10043 адамды құрайды. Ауданның негізгі қызметі - өсімдік шаруашылығы және мал шаруашылығы. Халық, сонымен қатар мал мен құс өсіреді. Ауданда 231 кәсіпорын, 69 сауда нүктесі, 15 жеке кәсіпкер , 73 ауыл шаруашылығы кәсіпорны, оның ішінде шаруа қожалықтары, 10 ЖШС жұмыс істейді. Ауданда 54 әлеуметтік нысан бар, олардың ішінде фельдшерлік-акушерлік пункттер, мектеп және мектепке дейінгі оқу орындары, мәдени-сауықтыру және әкімшілік нысандар бар. Кәсіпорындардың халқы мен шаруашылық қызметі, сауда және қызмет көрсету салалары коммуналдық қалдықтардың пайда болу көзі болып табылады.</w:t>
      </w:r>
    </w:p>
    <w:bookmarkEnd w:id="648"/>
    <w:bookmarkStart w:name="z738" w:id="649"/>
    <w:p>
      <w:pPr>
        <w:spacing w:after="0"/>
        <w:ind w:left="0"/>
        <w:jc w:val="both"/>
      </w:pPr>
      <w:r>
        <w:rPr>
          <w:rFonts w:ascii="Times New Roman"/>
          <w:b w:val="false"/>
          <w:i w:val="false"/>
          <w:color w:val="000000"/>
          <w:sz w:val="28"/>
        </w:rPr>
        <w:t>
      3. Қамысты ауданында тұрғындардан жыл сайын 4,34 мың тонна коммуналдық қалдықтар пайда болады, оның ішінде ҚТҚ полигонына қалдықтардың 27,8% ғана жетеді. Қалған қалдықтар рұқсат етілмеген полигондарға орналастырылады, дұрыс емес жерлерге тасталады, өртеледі. 2022 жылы жиналған қалдықтардың жалпы көлемі 2695 тоннаны құрады, оның ішінде ҚТҚ полигонында 200 тонна коммуналдық қалдықтар көмілді. Қоқысты бөлек жинау үлесі өте төмен және 2022 жылдың қорытындысы бойынша небәрі 0,5% құрады.</w:t>
      </w:r>
    </w:p>
    <w:bookmarkEnd w:id="649"/>
    <w:bookmarkStart w:name="z739" w:id="650"/>
    <w:p>
      <w:pPr>
        <w:spacing w:after="0"/>
        <w:ind w:left="0"/>
        <w:jc w:val="both"/>
      </w:pPr>
      <w:r>
        <w:rPr>
          <w:rFonts w:ascii="Times New Roman"/>
          <w:b w:val="false"/>
          <w:i w:val="false"/>
          <w:color w:val="000000"/>
          <w:sz w:val="28"/>
        </w:rPr>
        <w:t>
      4. Ауданда "Аман-ер" ЖШС тиесілі 4 ҚТҚ полигоны жұмыс істейді. 2022 жылы полигондарда 2,3 мың тонна қалдықтар, оның ішінде ауыл шаруашылығы қалдықтары, күл қождары және коммуналдық қалдықтар көмілді. Қалдықтарды көмуге рұқсат етілген лимит жылына 7,999 мың тонна қалдық.</w:t>
      </w:r>
    </w:p>
    <w:bookmarkEnd w:id="650"/>
    <w:bookmarkStart w:name="z740" w:id="651"/>
    <w:p>
      <w:pPr>
        <w:spacing w:after="0"/>
        <w:ind w:left="0"/>
        <w:jc w:val="both"/>
      </w:pPr>
      <w:r>
        <w:rPr>
          <w:rFonts w:ascii="Times New Roman"/>
          <w:b w:val="false"/>
          <w:i w:val="false"/>
          <w:color w:val="000000"/>
          <w:sz w:val="28"/>
        </w:rPr>
        <w:t>
      5. Осылайша, ауданда коммуналдық қалдықтар пайда болады, оларды көму орны бар, бірақ байланыстырушы буын жоқ: қайталама қалдықтарды сұрыптау және қалған қалдықтарды көму үшін халық пен кәсіпкерлердің, мемлекеттік және жеке кәсіпорындардың қалдықтарын ҚТҚ полигонына шығаратын коммуналдық ұйым. Қалдықтарды шығарудың орталықтандырылған жүйесін құру жөніндегі жұмыс оны құру сатысында тұр.</w:t>
      </w:r>
    </w:p>
    <w:bookmarkEnd w:id="651"/>
    <w:bookmarkStart w:name="z741" w:id="652"/>
    <w:p>
      <w:pPr>
        <w:spacing w:after="0"/>
        <w:ind w:left="0"/>
        <w:jc w:val="both"/>
      </w:pPr>
      <w:r>
        <w:rPr>
          <w:rFonts w:ascii="Times New Roman"/>
          <w:b w:val="false"/>
          <w:i w:val="false"/>
          <w:color w:val="000000"/>
          <w:sz w:val="28"/>
        </w:rPr>
        <w:t>
      Ауданда қалдықтарды шығару жөніндегі коммуналдық ұйымның болмауы; елді мекендерде контейнерлік алаңдардың, әрбір тұрғын үйдің жанында жеке контейнерлердің болмауы ауданда тұрғын үйлердің артында, орман екпелерінде, елді мекендердің сыртында және шегінде стихиялық қоқыс үйінділерінің пайда болуына әкеледі. Рұқсат етілмеген қоқыс үйінділерін жою осы мәселені бюджет қаражаты есебінен шешетін мемлекеттік органдардың иығына түседі. Дүкендер мен жеке сектор қалдықтардың көп бөлігін тұрмыстық пештерде немесе металл бөшкелерде өртейді.</w:t>
      </w:r>
    </w:p>
    <w:bookmarkEnd w:id="652"/>
    <w:bookmarkStart w:name="z742" w:id="653"/>
    <w:p>
      <w:pPr>
        <w:spacing w:after="0"/>
        <w:ind w:left="0"/>
        <w:jc w:val="both"/>
      </w:pPr>
      <w:r>
        <w:rPr>
          <w:rFonts w:ascii="Times New Roman"/>
          <w:b w:val="false"/>
          <w:i w:val="false"/>
          <w:color w:val="000000"/>
          <w:sz w:val="28"/>
        </w:rPr>
        <w:t>
      Коммуналдық ұйымның болмауының себептерінің бірі әлеуетті қызмет көрсетуші үшін тиімсіз болып табылатын қалдықтарды әкетуге арналған салыстырмалы түрде төмен тариф болып табылады. Қолданыстағы тариф кәсіпорынның ағымдағы шығындарын (ЖЖМ, жалақы, салықтар, әкімшілік шығындар) және коммуналдық ұйымды техникалық жабдықтауға инвестицияларды жабуы керек.</w:t>
      </w:r>
    </w:p>
    <w:bookmarkEnd w:id="653"/>
    <w:bookmarkStart w:name="z743" w:id="654"/>
    <w:p>
      <w:pPr>
        <w:spacing w:after="0"/>
        <w:ind w:left="0"/>
        <w:jc w:val="both"/>
      </w:pPr>
      <w:r>
        <w:rPr>
          <w:rFonts w:ascii="Times New Roman"/>
          <w:b w:val="false"/>
          <w:i w:val="false"/>
          <w:color w:val="000000"/>
          <w:sz w:val="28"/>
        </w:rPr>
        <w:t>
      6. Қалдықтарды басқарудың заңнамалық тәртібі ҚР Экологиялық кодексінде сипатталған. Кодексте қалдықтарды кезең-кезеңімен қысқартуға бағытталған қалдықтар иерархиясы көзделеді. Бұл дегеніміз, ең алдымен қайта өңдеуге болатын қалдықтарды бөліп алу керек, пайда болған қалдықтарды қайта пайдалану, қайта өңдеу немесе кәдеге жарату керек және тек полигондарда соңғы рет көму керек. Осылайша, көмілген қалдықтардың үлесі уақыт өте келе азаюы керек. Сондай-ақ, халықты ҚТҚ жинаудың, кәдеге жаратудың және өңдеудің және қалдықтарды бөлек жинаудың ұтымды жүйесі туралы хабардар ету жүзеге асырылатын болады. Қалдықтар шартты түрде қайта өңделетін және қайта өңделмейтін қалдықтарға бөлінеді, оларды көмуге болады. Кодексте олар "құрғақ" және "дымқыл" фракциялардың қалдықтары ретінде анықталады. Тұтыну қалдықтарының барлық түрлерін көму бойынша бұрын қолданылған тәсіл актауалды емес болып табылады. Қалдықтарды алдымен қайта өңдеу керек, тек кішкене бөлігін ғана көмуге болады. Экологиялық кодекстің 351-бабында көмуге болмайтын қалдықтардың тізімі кеңейтілді. Бұл тізімге тамақ, құрылыс, пластмасса, шыны, қағаз, құрамында сынап бар қалдықтар және т.б. кірді.</w:t>
      </w:r>
    </w:p>
    <w:bookmarkEnd w:id="654"/>
    <w:bookmarkStart w:name="z744" w:id="655"/>
    <w:p>
      <w:pPr>
        <w:spacing w:after="0"/>
        <w:ind w:left="0"/>
        <w:jc w:val="both"/>
      </w:pPr>
      <w:r>
        <w:rPr>
          <w:rFonts w:ascii="Times New Roman"/>
          <w:b w:val="false"/>
          <w:i w:val="false"/>
          <w:color w:val="000000"/>
          <w:sz w:val="28"/>
        </w:rPr>
        <w:t>
      Кодексте екі маңызды қағида енгізілген, олардың бірі: "ластаушы төлейді", басқа қағидатқа сәйкес өндіріс пен тұтыну қалдықтармен басқаруды жетілдіру қажет.</w:t>
      </w:r>
    </w:p>
    <w:bookmarkEnd w:id="655"/>
    <w:bookmarkStart w:name="z745" w:id="656"/>
    <w:p>
      <w:pPr>
        <w:spacing w:after="0"/>
        <w:ind w:left="0"/>
        <w:jc w:val="both"/>
      </w:pPr>
      <w:r>
        <w:rPr>
          <w:rFonts w:ascii="Times New Roman"/>
          <w:b w:val="false"/>
          <w:i w:val="false"/>
          <w:color w:val="000000"/>
          <w:sz w:val="28"/>
        </w:rPr>
        <w:t>
      Әкімшілік кодексте қалдықтармен басқару жөніндегі операцияларды жүргізу кезінде талаптарды бұзғаны үшін жауапкершілік енгізілді. Қалдықтармен жұмыс істеу жөніндегі заңнаманы бұзғаны үшін айыппұл санкциялары ұлғайтылды. Рұқсат етілмеген қоқыс тастағаны үшін жеке тұлғаларға 40 АЕК, ал шағын бизнес субъектілеріне 100 АЕК, орта және ірі кәсіпкерлік субъектілеріне айыппұлдар одан да жоғары болуы мүмкін. Сондай-ақ қалдықтарды жинақтау, жинау, тасымалдау, жою, залалсыздандыру бойынша басқа да бұзушылықтар үшін бірқатар айыппұлдар қарастырылған. Әрине, халыққа айыппұл санкцияларын қолданудың алдында халықпен және бизнеспен өз қалдықтарын дұрыс өңдеу бойынша профилактикалық жұмыс, қалдықтарды белгіленбеген жерлерде өз бетінше жинағаны үшін ықтимал жауапкершілік туралы, ал қаскүнем құқық бұзушыларға айыппұл санкцияларын қолдану керек.</w:t>
      </w:r>
    </w:p>
    <w:bookmarkEnd w:id="656"/>
    <w:bookmarkStart w:name="z746" w:id="657"/>
    <w:p>
      <w:pPr>
        <w:spacing w:after="0"/>
        <w:ind w:left="0"/>
        <w:jc w:val="both"/>
      </w:pPr>
      <w:r>
        <w:rPr>
          <w:rFonts w:ascii="Times New Roman"/>
          <w:b w:val="false"/>
          <w:i w:val="false"/>
          <w:color w:val="000000"/>
          <w:sz w:val="28"/>
        </w:rPr>
        <w:t>
      ҚТҚ полигондарына қойылатын талаптар да қатаңдатылды, олар I санаттағы объектілер ретінде 2031 жылға дейін ең үздік қолжетімді технологияларды қолдануға бағытталған кешенді экологиялық рұқсатты (КЭР) ресімдеуге міндетті. Осындай рұқсаттың қолданылу кезеңінде кәсіпорын бюджетке экологиялық төлемдерді төлеуден босатылады, босатылған қаражатқа кәсіпорын шығарындыларды, төгінділерді азайтуға және қалдықтарды орналастыруға бағытталған өз өндірісін техникалық жабдықтандыруды жүргізеді. 2031 жылдан бастап қалдықтарды көму үшін төлемақы мөлшерлемелері 2 есеге, үш жылдан кейін 3 есеге және тағы үш жылдан кейін 8 есеге ұлғаяды. Бұл халық үшін тарифтердің өсуіне, қоқыс шығару проблемаларына және қоғамдағы әлеуметтік шиеленістерге әкеледі. 2037 жылдан бастап ставкалардың өсуін ескере отырып, болашақ экологиялық төлемдердің болжамды есептеулері 12,4 млн теңгені құрауы мүмкін. Сондықтан көмілген қалдықтардың көлемін азайтып, қолжетімді технологияларды енгізу қажет. ҚТҚ полигоны үшін бұл қалдықтарды қайталама шикізатқа және қайта өңдеуге жарамсыз қалдықтарға қолмен немесе автоматтандырылған сұрыптау.</w:t>
      </w:r>
    </w:p>
    <w:bookmarkEnd w:id="657"/>
    <w:bookmarkStart w:name="z747" w:id="658"/>
    <w:p>
      <w:pPr>
        <w:spacing w:after="0"/>
        <w:ind w:left="0"/>
        <w:jc w:val="both"/>
      </w:pPr>
      <w:r>
        <w:rPr>
          <w:rFonts w:ascii="Times New Roman"/>
          <w:b w:val="false"/>
          <w:i w:val="false"/>
          <w:color w:val="000000"/>
          <w:sz w:val="28"/>
        </w:rPr>
        <w:t>
      7. Ауданда коммуналдық мәселені шешу үшін бірқатар іс-шаралар ұйымдастырылады, олардың ішінде:</w:t>
      </w:r>
    </w:p>
    <w:bookmarkEnd w:id="658"/>
    <w:bookmarkStart w:name="z748" w:id="659"/>
    <w:p>
      <w:pPr>
        <w:spacing w:after="0"/>
        <w:ind w:left="0"/>
        <w:jc w:val="both"/>
      </w:pPr>
      <w:r>
        <w:rPr>
          <w:rFonts w:ascii="Times New Roman"/>
          <w:b w:val="false"/>
          <w:i w:val="false"/>
          <w:color w:val="000000"/>
          <w:sz w:val="28"/>
        </w:rPr>
        <w:t>
      - коммуналдық техникамен жабдықтырылған ҚТҚ полигонына қалдықтарды шығару бойынша жаңа ұйым тарту немесе құру;</w:t>
      </w:r>
    </w:p>
    <w:bookmarkEnd w:id="659"/>
    <w:bookmarkStart w:name="z749" w:id="660"/>
    <w:p>
      <w:pPr>
        <w:spacing w:after="0"/>
        <w:ind w:left="0"/>
        <w:jc w:val="both"/>
      </w:pPr>
      <w:r>
        <w:rPr>
          <w:rFonts w:ascii="Times New Roman"/>
          <w:b w:val="false"/>
          <w:i w:val="false"/>
          <w:color w:val="000000"/>
          <w:sz w:val="28"/>
        </w:rPr>
        <w:t>
      - контейнерлік алаңдарды, оларға контейнерлер мен бейнебақылау камералары орнатып ұйымдастыру, аудан тұрғындарының өз үйлерінің жанында коммуналдық ұйым келгенге дейін өз қалдықтарын уақытша жинақтау үшін көше контейнерлерін немесе сыйымдылықтарды орнату;</w:t>
      </w:r>
    </w:p>
    <w:bookmarkEnd w:id="660"/>
    <w:bookmarkStart w:name="z750" w:id="661"/>
    <w:p>
      <w:pPr>
        <w:spacing w:after="0"/>
        <w:ind w:left="0"/>
        <w:jc w:val="both"/>
      </w:pPr>
      <w:r>
        <w:rPr>
          <w:rFonts w:ascii="Times New Roman"/>
          <w:b w:val="false"/>
          <w:i w:val="false"/>
          <w:color w:val="000000"/>
          <w:sz w:val="28"/>
        </w:rPr>
        <w:t>
      - аудан тұрғындарымен және сауда нүктелерімен қоқысты міндетті түрде шығаруға шарттар жасасу. Осылайша, қоқысты шығару бойынша халықты 100% қамтуға қол жеткізу қажет,</w:t>
      </w:r>
    </w:p>
    <w:bookmarkEnd w:id="661"/>
    <w:bookmarkStart w:name="z751" w:id="662"/>
    <w:p>
      <w:pPr>
        <w:spacing w:after="0"/>
        <w:ind w:left="0"/>
        <w:jc w:val="both"/>
      </w:pPr>
      <w:r>
        <w:rPr>
          <w:rFonts w:ascii="Times New Roman"/>
          <w:b w:val="false"/>
          <w:i w:val="false"/>
          <w:color w:val="000000"/>
          <w:sz w:val="28"/>
        </w:rPr>
        <w:t>
      - адамдар көп жиналатын жерлерде (дүкендерде, стадиондарда, мектептерде, медициналық мекемелерде) пластик қалдықтарға арналған торлар, қағаз және картон қалдықтарына арналған жабық контейнерлер, құрамында сынап бар қалдықтар мен батареяларға арналған арнайы контейнерлер орнату;</w:t>
      </w:r>
    </w:p>
    <w:bookmarkEnd w:id="662"/>
    <w:bookmarkStart w:name="z752" w:id="663"/>
    <w:p>
      <w:pPr>
        <w:spacing w:after="0"/>
        <w:ind w:left="0"/>
        <w:jc w:val="both"/>
      </w:pPr>
      <w:r>
        <w:rPr>
          <w:rFonts w:ascii="Times New Roman"/>
          <w:b w:val="false"/>
          <w:i w:val="false"/>
          <w:color w:val="000000"/>
          <w:sz w:val="28"/>
        </w:rPr>
        <w:t>
      - кәсіпкерлерді қайта шикізатты қабылдау пункттерін ашуға тарту; оларға МЖӘ немесе қолдаудың өзге де түрлері (ақпараттық, үй-жайлар мен жер учаскелерін беру және т. б.) шеңберінде жағдайлар жасау;</w:t>
      </w:r>
    </w:p>
    <w:bookmarkEnd w:id="663"/>
    <w:bookmarkStart w:name="z753" w:id="664"/>
    <w:p>
      <w:pPr>
        <w:spacing w:after="0"/>
        <w:ind w:left="0"/>
        <w:jc w:val="both"/>
      </w:pPr>
      <w:r>
        <w:rPr>
          <w:rFonts w:ascii="Times New Roman"/>
          <w:b w:val="false"/>
          <w:i w:val="false"/>
          <w:color w:val="000000"/>
          <w:sz w:val="28"/>
        </w:rPr>
        <w:t>
      - қайта шикізат жинаушыларды ауданға тарту, оларға қолдау көрсету;</w:t>
      </w:r>
    </w:p>
    <w:bookmarkEnd w:id="664"/>
    <w:bookmarkStart w:name="z754" w:id="665"/>
    <w:p>
      <w:pPr>
        <w:spacing w:after="0"/>
        <w:ind w:left="0"/>
        <w:jc w:val="both"/>
      </w:pPr>
      <w:r>
        <w:rPr>
          <w:rFonts w:ascii="Times New Roman"/>
          <w:b w:val="false"/>
          <w:i w:val="false"/>
          <w:color w:val="000000"/>
          <w:sz w:val="28"/>
        </w:rPr>
        <w:t>
      - халықпен және кәсіпкерлермен өз қалдықтарымен жұмыс істеу мәдениеті туралы, үй жағдайында өз қалдықтарын сұрыптау және оларды тиісті контейнерлерге орналастыру қажеттілігі туралы ақпараттық жұмыс жүргізу, қайталама шикізатты қайта шикізат пункттеріне жатқызу, киімді аз қамтылғандарға тарату, өз қалдықтарын белгіленбеген жерлерде сақтағаны үшін айыппұл санкцияларының мөлшері туралы хабардар ету. Соңғы тыңдаушыға ақпаратты жеткізуге халықпен кездесулер ғана емес, сонымен қатар әлеуметтік желілер, БАҚ, watsapp мессенджерлері, жеделхаттар және т. б. арқылы тарату көмектеседі. Ауыл жағдайында ақпараттық жұмысты халықпен кездесулерде, мектептерде оқу сабақтары кезінде де жүргізуге болады. Тауарлар мен қалдықтарды қайта пайдалану бойынша барлық мүмкін конкурстар, акциялар, мастер-класстар және т. б. өткізу жақсы жауап алады.</w:t>
      </w:r>
    </w:p>
    <w:bookmarkEnd w:id="665"/>
    <w:bookmarkStart w:name="z755" w:id="666"/>
    <w:p>
      <w:pPr>
        <w:spacing w:after="0"/>
        <w:ind w:left="0"/>
        <w:jc w:val="both"/>
      </w:pPr>
      <w:r>
        <w:rPr>
          <w:rFonts w:ascii="Times New Roman"/>
          <w:b w:val="false"/>
          <w:i w:val="false"/>
          <w:color w:val="000000"/>
          <w:sz w:val="28"/>
        </w:rPr>
        <w:t>
      8. Бағдарламада, оның қолданылу мерзімі 5 жыл ішінде қол жеткізілуі тиіс нысаналы көрсеткіштер белгіленген. Бұл қалдықтарды сұрыптау үлесін 10%-ға дейін ұлғайту, соның ішінде тамақ қалдықтарын тарту, қалдықтарды "құрғақ" және "дымқыл" фракцияларға сұрыптауды өткізу, халықты және қоқыс шығару жөніндегі сауда нүктелерін 75% қамту, коммуналдық техника паркін ұлғайту, қоқысты шығару жиілігін ұлғайту, қалдықтарды шығару жиілігін ұлғайту, қалдықтарды шығару жиілігін ұлғайту контейнерлік алаңдардың тәртібі, оларды сыйымдылығы 0,7-1,1 м3 контейнерлермен толықтыру, қайта шикізат жинауға арналған контейнерлерді ұлғайту. Қоқыс шығаратын компаниялар да сұрыптау желісін сатып алуға міндеттеме алуы керек. Нысаналы көрсеткіштерге қол жеткізу экологиялық, Салық және әкімшілік кодекстердегі жаңа өзгерістерді талап етеді.</w:t>
      </w:r>
    </w:p>
    <w:bookmarkEnd w:id="666"/>
    <w:bookmarkStart w:name="z756" w:id="667"/>
    <w:p>
      <w:pPr>
        <w:spacing w:after="0"/>
        <w:ind w:left="0"/>
        <w:jc w:val="both"/>
      </w:pPr>
      <w:r>
        <w:rPr>
          <w:rFonts w:ascii="Times New Roman"/>
          <w:b w:val="false"/>
          <w:i w:val="false"/>
          <w:color w:val="000000"/>
          <w:sz w:val="28"/>
        </w:rPr>
        <w:t>
      Тұрғын үй секторынан коммуналдық қалдықтарды шығару бойынша орталықтандырылған жүйені ұйымдастыру және толыққанды жұмыс жасау бойынша қойылған мақсатты іске асыру үшін келесі қадамдарды орындау қажет:</w:t>
      </w:r>
    </w:p>
    <w:bookmarkEnd w:id="667"/>
    <w:bookmarkStart w:name="z757" w:id="668"/>
    <w:p>
      <w:pPr>
        <w:spacing w:after="0"/>
        <w:ind w:left="0"/>
        <w:jc w:val="both"/>
      </w:pPr>
      <w:r>
        <w:rPr>
          <w:rFonts w:ascii="Times New Roman"/>
          <w:b w:val="false"/>
          <w:i w:val="false"/>
          <w:color w:val="000000"/>
          <w:sz w:val="28"/>
        </w:rPr>
        <w:t>
      - Халықты қалдықтарды "құрғақ" және "дымқыл" фракцияларға, ірі габаритті қалдықтарға, бу жиһаздарына, құрылыс қалдықтарына өз есебінен ҚТҚ полигонына шығаруға үйретсін;</w:t>
      </w:r>
    </w:p>
    <w:bookmarkEnd w:id="668"/>
    <w:bookmarkStart w:name="z758" w:id="669"/>
    <w:p>
      <w:pPr>
        <w:spacing w:after="0"/>
        <w:ind w:left="0"/>
        <w:jc w:val="both"/>
      </w:pPr>
      <w:r>
        <w:rPr>
          <w:rFonts w:ascii="Times New Roman"/>
          <w:b w:val="false"/>
          <w:i w:val="false"/>
          <w:color w:val="000000"/>
          <w:sz w:val="28"/>
        </w:rPr>
        <w:t>
      - Ауылдық округтердің әкімдіктері контейнерлік алаңдар астында жер учаскелерін ресімдеп, оларды қызмет көрсететін компанияға жалға берсін;</w:t>
      </w:r>
    </w:p>
    <w:bookmarkEnd w:id="669"/>
    <w:bookmarkStart w:name="z759" w:id="670"/>
    <w:p>
      <w:pPr>
        <w:spacing w:after="0"/>
        <w:ind w:left="0"/>
        <w:jc w:val="both"/>
      </w:pPr>
      <w:r>
        <w:rPr>
          <w:rFonts w:ascii="Times New Roman"/>
          <w:b w:val="false"/>
          <w:i w:val="false"/>
          <w:color w:val="000000"/>
          <w:sz w:val="28"/>
        </w:rPr>
        <w:t>
      - "құрғақ" және "дымқыл" фракциялардың коммуналдық қалдықтары бөлек шығарылуы тиіс;</w:t>
      </w:r>
    </w:p>
    <w:bookmarkEnd w:id="670"/>
    <w:bookmarkStart w:name="z760" w:id="671"/>
    <w:p>
      <w:pPr>
        <w:spacing w:after="0"/>
        <w:ind w:left="0"/>
        <w:jc w:val="both"/>
      </w:pPr>
      <w:r>
        <w:rPr>
          <w:rFonts w:ascii="Times New Roman"/>
          <w:b w:val="false"/>
          <w:i w:val="false"/>
          <w:color w:val="000000"/>
          <w:sz w:val="28"/>
        </w:rPr>
        <w:t>
      - контейнерлік алаң контейнерлік алаңның периметрі бойынша 5 м шегінде рұқсатсыз орналастырылған коммуналдық қалдықтардан тазартылуы тиіс;</w:t>
      </w:r>
    </w:p>
    <w:bookmarkEnd w:id="671"/>
    <w:bookmarkStart w:name="z761" w:id="672"/>
    <w:p>
      <w:pPr>
        <w:spacing w:after="0"/>
        <w:ind w:left="0"/>
        <w:jc w:val="both"/>
      </w:pPr>
      <w:r>
        <w:rPr>
          <w:rFonts w:ascii="Times New Roman"/>
          <w:b w:val="false"/>
          <w:i w:val="false"/>
          <w:color w:val="000000"/>
          <w:sz w:val="28"/>
        </w:rPr>
        <w:t>
      - контейнерлік алаңдар шегінде құрамында сынап бар шамдар мен батареяларды сақтауға арналған арнайы контейнерді орналастыруға учаске бөлінсін. Мұндай контейнерлерге қызмет көрсету жергілікті бюджет қаражаты есебінен көзделсін;</w:t>
      </w:r>
    </w:p>
    <w:bookmarkEnd w:id="672"/>
    <w:bookmarkStart w:name="z762" w:id="673"/>
    <w:p>
      <w:pPr>
        <w:spacing w:after="0"/>
        <w:ind w:left="0"/>
        <w:jc w:val="both"/>
      </w:pPr>
      <w:r>
        <w:rPr>
          <w:rFonts w:ascii="Times New Roman"/>
          <w:b w:val="false"/>
          <w:i w:val="false"/>
          <w:color w:val="000000"/>
          <w:sz w:val="28"/>
        </w:rPr>
        <w:t>
      - жазғы уақыт кезеңінде қалдықтардың "дымқыл" фракциясына арналған контейнерлер жуғыш заттарды қолдана отырып, жуылуы және он күнде кемінде 1 рет дезинфекциялануы тиіс;</w:t>
      </w:r>
    </w:p>
    <w:bookmarkEnd w:id="673"/>
    <w:bookmarkStart w:name="z763" w:id="674"/>
    <w:p>
      <w:pPr>
        <w:spacing w:after="0"/>
        <w:ind w:left="0"/>
        <w:jc w:val="both"/>
      </w:pPr>
      <w:r>
        <w:rPr>
          <w:rFonts w:ascii="Times New Roman"/>
          <w:b w:val="false"/>
          <w:i w:val="false"/>
          <w:color w:val="000000"/>
          <w:sz w:val="28"/>
        </w:rPr>
        <w:t>
      - қыс мезгілінде мамандандырылған автокөліктің жұмысы мен халықтың пайдалануына қалыпты жағдай жасау үшін контейнерлік алаңдарға кіреберістер мен кірме жолдарды қар мен мұздан тазартуды қамтамасыз етсін;</w:t>
      </w:r>
    </w:p>
    <w:bookmarkEnd w:id="674"/>
    <w:bookmarkStart w:name="z764" w:id="675"/>
    <w:p>
      <w:pPr>
        <w:spacing w:after="0"/>
        <w:ind w:left="0"/>
        <w:jc w:val="both"/>
      </w:pPr>
      <w:r>
        <w:rPr>
          <w:rFonts w:ascii="Times New Roman"/>
          <w:b w:val="false"/>
          <w:i w:val="false"/>
          <w:color w:val="000000"/>
          <w:sz w:val="28"/>
        </w:rPr>
        <w:t>
      - қоқыс шығаратын компания ҚТҚ полигонында қалдықтарды көму көлемін азайту үшін өзінің қабылдау пунктінде қалдықтарды сұрыптауды ұйымдастыруы керек;</w:t>
      </w:r>
    </w:p>
    <w:bookmarkEnd w:id="675"/>
    <w:bookmarkStart w:name="z765" w:id="676"/>
    <w:p>
      <w:pPr>
        <w:spacing w:after="0"/>
        <w:ind w:left="0"/>
        <w:jc w:val="both"/>
      </w:pPr>
      <w:r>
        <w:rPr>
          <w:rFonts w:ascii="Times New Roman"/>
          <w:b w:val="false"/>
          <w:i w:val="false"/>
          <w:color w:val="000000"/>
          <w:sz w:val="28"/>
        </w:rPr>
        <w:t>
      -халық ҚТҚ полигонына немесе мүдделі тұлғаларға, мамандандырылған ұйымдарға көңді, күл қождарын, құрылыс қалдықтарын, ірі көлемді қалдықтарды (тұрмыстық техника, жиһаз және т.б.) дербес және өз есебінен әкетсін. Медициналық ұйымдар өз есебінен медициналық қалдықтарын кәдеге жаратуға мамандандырылған ұйымдарға беруі тиіс;</w:t>
      </w:r>
    </w:p>
    <w:bookmarkEnd w:id="676"/>
    <w:bookmarkStart w:name="z766" w:id="677"/>
    <w:p>
      <w:pPr>
        <w:spacing w:after="0"/>
        <w:ind w:left="0"/>
        <w:jc w:val="both"/>
      </w:pPr>
      <w:r>
        <w:rPr>
          <w:rFonts w:ascii="Times New Roman"/>
          <w:b w:val="false"/>
          <w:i w:val="false"/>
          <w:color w:val="000000"/>
          <w:sz w:val="28"/>
        </w:rPr>
        <w:t>
      - жер учаскелерін, мемлекеттік мүлікті бөлу, контейнерлер мен контейнерлік алаңдарды сатып алу және оларды коммуналдық ұйымдарға қызмет көрсетуге беру, бейнебақылау камераларымен жарақтандыру, ауданда ақпараттық науқан жүргізу, рұқсат етілмеген қоқыс үйінділерін жоюға қаражат бөлу және т. б. бөлу жолымен мемлекеттік-жекешелік әріптестік (МЖӘ) іске асырылсын;</w:t>
      </w:r>
    </w:p>
    <w:bookmarkEnd w:id="677"/>
    <w:bookmarkStart w:name="z767" w:id="678"/>
    <w:p>
      <w:pPr>
        <w:spacing w:after="0"/>
        <w:ind w:left="0"/>
        <w:jc w:val="both"/>
      </w:pPr>
      <w:r>
        <w:rPr>
          <w:rFonts w:ascii="Times New Roman"/>
          <w:b w:val="false"/>
          <w:i w:val="false"/>
          <w:color w:val="000000"/>
          <w:sz w:val="28"/>
        </w:rPr>
        <w:t>
      - ауданның коммуналдық мәселелерін және оларды шешу жолдарын жариялауға БАҚ-қа тапсырыс берілсін, қалдықтарды бөлек сұрыптау тақырыбында білім беру сабақтарын өткізу үшін мектептер мен еріктілер тартылсын. Қоқысты дұрыс емес жерлерде тастағаны және қалдықтарды сұрыптағаны үшін айыппұл санкцияларының мөлшері туралы ақпараттық плакаттармен контейнерлерді жабдықталсын;</w:t>
      </w:r>
    </w:p>
    <w:bookmarkEnd w:id="678"/>
    <w:bookmarkStart w:name="z768" w:id="679"/>
    <w:p>
      <w:pPr>
        <w:spacing w:after="0"/>
        <w:ind w:left="0"/>
        <w:jc w:val="both"/>
      </w:pPr>
      <w:r>
        <w:rPr>
          <w:rFonts w:ascii="Times New Roman"/>
          <w:b w:val="false"/>
          <w:i w:val="false"/>
          <w:color w:val="000000"/>
          <w:sz w:val="28"/>
        </w:rPr>
        <w:t>
      - қалдықтармен басқару бағдарламасының нысаналы көрсеткіштеріне қол жеткізілсін;</w:t>
      </w:r>
    </w:p>
    <w:bookmarkEnd w:id="679"/>
    <w:bookmarkStart w:name="z769" w:id="680"/>
    <w:p>
      <w:pPr>
        <w:spacing w:after="0"/>
        <w:ind w:left="0"/>
        <w:jc w:val="both"/>
      </w:pPr>
      <w:r>
        <w:rPr>
          <w:rFonts w:ascii="Times New Roman"/>
          <w:b w:val="false"/>
          <w:i w:val="false"/>
          <w:color w:val="000000"/>
          <w:sz w:val="28"/>
        </w:rPr>
        <w:t>
      - бағдарламаны қаржыландыру көздері жергілікті бюджет, қалдықтарды жинау, әкету, кәдеге жарату және қайта өңдеудегі мүдделі ұйымдардың меншікті қаражаты, өндірушілердің (импорттаушылардың) Кеңейтілген Міндеттемелерінің Операторы, отандық, халықаралық қаржы экономикалық ұйымдарының немесе донор елдердің гранттары, екінші деңгейдегі банктердің кредиттері және Қазақстан Республикасының заңнамасында тыйым салынбаған басқа да көздер болуы мүмкін.</w:t>
      </w:r>
    </w:p>
    <w:bookmarkEnd w:id="6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1 -қосымша.</w:t>
            </w:r>
          </w:p>
        </w:tc>
      </w:tr>
    </w:tbl>
    <w:bookmarkStart w:name="z771" w:id="681"/>
    <w:p>
      <w:pPr>
        <w:spacing w:after="0"/>
        <w:ind w:left="0"/>
        <w:jc w:val="left"/>
      </w:pPr>
      <w:r>
        <w:rPr>
          <w:rFonts w:ascii="Times New Roman"/>
          <w:b/>
          <w:i w:val="false"/>
          <w:color w:val="000000"/>
        </w:rPr>
        <w:t xml:space="preserve"> Қалдықтарды орналастыру объектілерінің жағдаяттық карта-кестесі</w:t>
      </w:r>
    </w:p>
    <w:bookmarkEnd w:id="681"/>
    <w:bookmarkStart w:name="z772" w:id="682"/>
    <w:p>
      <w:pPr>
        <w:spacing w:after="0"/>
        <w:ind w:left="0"/>
        <w:jc w:val="both"/>
      </w:pPr>
      <w:r>
        <w:rPr>
          <w:rFonts w:ascii="Times New Roman"/>
          <w:b w:val="false"/>
          <w:i w:val="false"/>
          <w:color w:val="000000"/>
          <w:sz w:val="28"/>
        </w:rPr>
        <w:t xml:space="preserve">
      </w:t>
      </w:r>
    </w:p>
    <w:bookmarkEnd w:id="682"/>
    <w:p>
      <w:pPr>
        <w:spacing w:after="0"/>
        <w:ind w:left="0"/>
        <w:jc w:val="both"/>
      </w:pPr>
      <w:r>
        <w:drawing>
          <wp:inline distT="0" distB="0" distL="0" distR="0">
            <wp:extent cx="7810500" cy="462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462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2 -қосымша.</w:t>
            </w:r>
          </w:p>
        </w:tc>
      </w:tr>
    </w:tbl>
    <w:bookmarkStart w:name="z774" w:id="683"/>
    <w:p>
      <w:pPr>
        <w:spacing w:after="0"/>
        <w:ind w:left="0"/>
        <w:jc w:val="left"/>
      </w:pPr>
      <w:r>
        <w:rPr>
          <w:rFonts w:ascii="Times New Roman"/>
          <w:b/>
          <w:i w:val="false"/>
          <w:color w:val="000000"/>
        </w:rPr>
        <w:t xml:space="preserve"> Қалдықтарды азайту жөніндегі іс-шараларға бөлінген қаражат көлемі және олардың саны</w:t>
      </w:r>
    </w:p>
    <w:bookmarkEnd w:id="6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18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қаржыландыру көлемі,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етілмеген қоқыстарды шығару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ауылында қоқыс шығару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ауданы әкімдігінің Қамысты ауылдық округі әкімінің аппараты" 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ауылында қоқысты шығару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ауданы әкімдігінің Қамысты ауылдық округі әкімінің аппараты" 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476,19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ауылында қоқысты шығару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ауданы әкімдігінің қаржы бөлімі" мемлекеттік мекемесі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ауданы, Қарабатыр ауылында қоқыс шығару (рұқсат етілмеген қоқысорнын жою)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ауданы әкімдігінің қаржы бөлімі" 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 ауылынан қоқыс шығару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ауданы әкімдігінің Арқа ауылдық округі әкімінің аппараты" 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5985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1071428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ауылындағы полигонға орналастыра отырып, ҚТҚ әкету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ауданы әкімдігінің тұрғын үй-коммуналдық шаруашылық, жолаушылар көлігі және автомобиль жолдары бөлімі" 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2855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қалдықтарды, күл қожын шығару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шығару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 АӨК Мемлекеттік инспекция комитетінің Қостанай облыстық аумақтық инспекциясы" 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20751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шығару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 КЕАҚ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қожды шығару, орналастыру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Төтенше жағдайлар Министрлігі Қостанай облысының Төтенше жағдайлар департаментінің Өрт сөндіру және авариялық-құтқару жұмыстары қызметі (Қостанай қаласы)" 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қожды шығару, орналастыру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Стратегиялық жоспарлау және реформалар агенттігінің Қостанай облысы бойынша Ұлттық статистика бюросының департаменті" РММ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149892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қожды шығару, орналастыру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"ҚАЖсервис" ЖШС Қостанай облыстық филиалы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қожды шығару, орналастыру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Төтенше жағдайлар Министрлігі Қостанай облысының Төтенше жағдайлар департаментінің Өрт сөндіру және авариялық-құтқару жұмыстары қызметі (Қостанай қаласы)" 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қожды шығару, орналастыру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КЕАҚ Қостанай облысы бойынша филиалы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қожды шығару, орналастыру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әкімдігінің ақпараттандыру, мемлекеттік қызметтер көрсету және мұрағаттар басқармасының "Қостанай облысының мемлекеттік мұрағаты" КММ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Аралкөл ауылынан ҚТҚ шығару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"Казгидромет" РМК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ҚТҚ, қожды шығару, орналастыру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Денсаулық сақтау министрлігі санитариялық-эпидемиологиялық бақылау комитетінің Қостанай облысының санитариялық-эпидемиологиялық бақылау департаменті" РММ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20535,7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ҚТҚ, қожды шығару, орналастыру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 Мемлекеттік мүлік және жекешелендіру комитетінің Қостанай мемлекеттік мүлік және жекешелендіру Департаменті" 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қожды шығару, орналастыру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"Қазгидромет" РМК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15552.41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ҚТҚ, қожды шығару, орналастыру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Денсаулық сақтау министрлігі санитариялық-эпидемиологиялық бақылау комитетінің Қостанай облысының санитариялық-эпидемиологиялық бақылау департаменті" РММ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шығару, орналастыру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 Мемлекеттік мүлік және жекешелендіру комитетінің Қостанай мемлекеттік мүлік және жекешелендіру Департаменті" 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тонн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бойынша КЕАҚ филиалының Қамысты бөлімінде (ХҚКО) ҚТҚ жинау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КЕАҚ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қалдықтарды қабылдау, әкету, орналастыру (көму)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 Мемлекеттік мүлік және жекешелендіру комитетінің Қостанай мемлекеттік мүлік және жекешелендіру Департаменті" 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24,75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1,1 текше метр болатын қоқыс жәшігі, жылжымалы пластикалық еуроконтейнер техникалық ерекшелікке сәйкес қатты тұрмыстық қалдықтарды жинауға, сақтауға арналған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ауданы әкімдігінің тұрғын үй-коммуналдық шаруашылық, жолаушылар көлігі және автомобиль жолдары бөлімі" 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6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509340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Қамысты мектебі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274,66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178,66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282,96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196800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Қамысты мектебі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204,86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142,68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Адаевка мектебі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97,31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77,16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231,57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227,28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272966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361700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 мектебі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137,67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374,44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336,82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517777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Бестөбе мектебі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130,48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103,11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253,18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240,48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304880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398700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Дружба мектебі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64,87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161,94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154,32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219464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280900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Краснооктябрь мектебі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191,03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183,35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378,8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374,4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490206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493591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517777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Жайылма мектебі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86,36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66,54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184,43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191,84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281960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280132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297777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Қарабатыр мектебі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121,76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116,58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280,79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302,5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358415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504900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Клочков мектебі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84,85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88,98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179,17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187,36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277777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Ливанов мектебі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80,13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70,77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228,39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242,36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284802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427777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Талдыкөл мектебі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157,76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153,68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237777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Бестау мектебі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49,04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47,53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88,68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157471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142904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ауданы әкімдігінің білім бөлімі оқушылардың шығармашылық үйі, балалар музыка мектебі 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47,69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128,16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 білім басқармасының"Қамысты ауданының білім бөлімінің" Айналайын" бөбекжайы КМҚК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221,95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424412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 дене шынықтыру және спорт басқармасының "Қамысты аудандық балалар-жасөспірімдер спорт мектебі" КМК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229769,95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аудандық ауруханасы" КМК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Стратегиялық жоспарлау және реформалар агенттігінің Қостанай облысы бойынша Ұлттық статистика бюросының департаменті" РММ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165,6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149892.17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 білім басқармасының "Қамысты ауданының білім бөлімінің "Қарлығаш" бөбекжайы" КМК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448229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аграрлық сараптама" 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11161,48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 дене шынықтыру және спорт басқармасының "Қамысты аудандық балалар-жасөспірімдер спорт мектебі" КММ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33,81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61212.25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 Агроөнеркәсіптік кешендегі мемлекеттік инспекция комитетінің Қостанай облыстық аумақтық инспекциясы" 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 денсаулық сақтау басқармасының Қамысты аудандық ауруханасы" КМК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 Мемлекеттік мүлік және жекешелендіру комитетінің Қостанай Мемлекеттік мүлік және жекешелендіру департаменті" 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полигондарына шығару және көму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 Мемлекеттік мүлік және жекешелендіру комитетінің Қостанай Мемлекеттік мүлік және жекешелендіру Департаменті" 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тонн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В класындағы медициналық қалдықтарды кәдеге жарату.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 денсаулық сақтау басқармасының "Қамысты аудандық ауруханасы" КМК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 денсаулық сақтау басқармасының "Қамысты аудандық ауруханасы" КМК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 кг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облыстық жедел медициналық жәрдем станциясы" КМК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облыстық жедел медициналық жәрдем станциясы" КМК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кг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іс-шаралар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ауданының қалдықтарын басқару бағдарламасын әзірлеу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2 644 000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7042,8 м3+800 тонна=2208,4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6807м3+25,05т =1386,45 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3712,57 м3=742,5 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6284,04 м3+5,4 т=1262,2 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7 681 133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3 860 705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7 358 218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12 631 154 (қалдықтарды шығаруға), 2644000 (қалдықтармен басқару бағдарламасына)</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