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138cee" w14:textId="7138ce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2025-2027 жылдарға арналған Жолболды ауылдық округінің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Ақтоғай аудандық мәслихатының 2024 жылғы 26 желтоқсандағы № 173/28 шешімі.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Ескерту. 01.01.2025 бастап қолданысқа енгізіледі - осы шешімнің 3-тармағымен.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Бюджет кодексінің </w:t>
      </w:r>
      <w:r>
        <w:rPr>
          <w:rFonts w:ascii="Times New Roman"/>
          <w:b w:val="false"/>
          <w:i w:val="false"/>
          <w:color w:val="000000"/>
          <w:sz w:val="28"/>
        </w:rPr>
        <w:t>75-бабының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2-тармағына, "Қазақстан Республикасындағы жергілікті мемлекеттік басқару және өзін-өзі басқару туралы" Қазақстан Республикасы Заңының 6-бабы </w:t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 сәйкес, Ақтоғай аудандық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2025-2027 жылдарға арналған Жолболды ауылдық округінің бюджеті тиісінше 1, 2 және 3-қосымшаларға сәйкес, оның ішінде 2025 жылға арналған мынадай көлемдерде бекітілсін: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53988,0 - мың теңге, соның ішінде: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5564,0 мың теңге;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48424,0 мың теңге;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56942,0 мың теңге;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- 0;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- 0;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2954,0мың теңге;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- 2954,0 мың теңге.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Павлодар облысы Ақтоғай аудандық мәслихатының 24.12.2025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249/44 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 Ақтоғай аудандық мәслихатының бюджет саясаты және облыстың экономикалық дамуы жөніндегі тұрақты комиссиясына жүктелсін.</w:t>
      </w:r>
    </w:p>
    <w:bookmarkEnd w:id="10"/>
    <w:bookmarkStart w:name="z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2025 жылғы 1 қаңтардан бастап қолданысқа енгізіледі.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Ақтоғай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Ташенев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мәлихатының 2024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 желтоқсандағы № 174/28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1-қосымша</w:t>
            </w:r>
          </w:p>
        </w:tc>
      </w:tr>
    </w:tbl>
    <w:bookmarkStart w:name="z6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Жолболды ауылдық округінің бюджетті (өзгертумен)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Павлодар облысы Ақтоғай аудандық мәслихатының 24.12.2025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249/44 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53988,0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5180.0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Меншіккесалынатынсалықтар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Мүліккесалынатынсалықтар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Көлікқұралдарынасалынатынсалық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Бірінғай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рессістарды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жалдау құқығын сату үшін төлем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48424,0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Бюджеттікбағдарламалардың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Жалпысипаттағымемлекеттікқызметтер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Мемлекеттiкбасқарудыңжалпыфункцияларынорындайтынөкiлдi, атқарушыжәнебасқаоргандар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Аудандықмаңызы бар қала, ауыл, кент, ауылдық округ әкімініңқызметінқамтамасызетужөніндегі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Мемлекеттікорганныңкүрделішығыстары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Тұрғынүй-коммуналдықшаруашылық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Елді-мекендердіабаттандыру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Елдімекендердегікөшелердіжарықтандыру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жәнеақпараттықкеңістік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Мәдениетсаласындағықызмет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қаражатты қалдықтарының қозғалысы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2954,0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мәлихатының 2024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 желтоқсандағы № 174/28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Жолболды ауылдық округінің 2026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теңге)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пайдаланғаны үшін төлем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Трансферттердің түсімдері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теңге)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бағдарламалардың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71487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40471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40471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 күрделі және орташа жөндеу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Ақтоғай аудандық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мәлихатының 2024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 желтоқсандағы № 174/28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Жолболды ауылдық округінің 2027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 пайдаланғаны үшін төлем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51870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бағдарламалардың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кеңістік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