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b44e5d" w14:textId="fb44e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2025 - 2027 жылдарға арналған Баянауыл ауылдық округінің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Баянауыл аудандық мәслихатының 2024 жылғы 30 желтоқсандағы № 253/28 шешімі.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01.01.2025 бастап қолданысқа енгізіледі - осы шешімнің 2-тармағымен.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75-бабының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2-тармағына,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2-7-тармағына сәйкес, Баянауыл аудандық мәслихаты ШЕШТІ: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2025-2027 жылдарға арналған Баянауыл ауылдық округінің бюджеті тиісінше 1, 2, 3 - қосымшаға сәйкес, соның ішінде 2025 жылға келесі көлемдерде бекітілсін: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1 510 862,8 мың теңге, соның ішінде: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134430,2 мың теңге;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59329,3 мың теңге;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13100,3 мың теңге;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1 304 003,0 мың теңге;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1 517 645,3 мың теңге;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нөлге тең;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нөлге тең;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- 6782,5 мың теңге;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6782,5 мың теңге.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Ескерту. 1-тармақ жаңа редакцияда - Павлодар облысы Баянауыл аудандық мәслихатының 17.12.2025 № 392/41 (01.01.2025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2025 жылғы 1 қаңтардан бастап қолданысқа енгізіледі.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Баянауыл аудандық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Мукашев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Баянауыл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желтоқсандағы № 253/28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</w:tbl>
    <w:bookmarkStart w:name="z5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Баянауыл ауылдық округінің бюджеті (өзгерістермен)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1-қосымша жаңа редакцияда - Павлодар облысы Баянауыл аудандық мәслихатының 17.12.2025 № 392/41 (01.01.2025 бастап қолданысқа енгізіледі)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1 510 862,8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134 430,2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101 682,9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101 682,9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32 012,5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30 936,3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көрестілетін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59 329,3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2 346,2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2 346,2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56 983,1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бюлжетке түсетін салықтық емес басқа да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56 983,1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және 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1 304 003,0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1 304 003,0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1 304 003,0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1 517 645,3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87 611,9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87 611,9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87 611,9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86 965,9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952 027,5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952 027,5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952 027,5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маңызы бар қала, ауыл, кент, ауылдық округтің мемлекеттік тұрғын үй қорының сақталуын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3 502,7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104 147,9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835 909,9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477 306,4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477 306,4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477 306,4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43 244,7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434 061,7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- 6782,5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6782,5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Баянауыл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желтоқсандағы № 253/28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Баянауыл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43 050,0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43 050,0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26 715,0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25 984,0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көрестілетін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113377,0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Баянауыл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желтоқсандағы № 253/28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Баянауыл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45 203,0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45 203,0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28 051,0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27 284,0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көрестілетін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1190460,0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119046,0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