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ca5f7" w14:textId="0bca5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2025 - 2027 жылдарға арналған Жаңажол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Баянауыл аудандық мәслихатының 2024 жылғы 30 желтоқсандағы № 257/28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2-тармағымен.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2-7-тармағына сәйкес Баянауыл аудандық мәслихаты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2025 - 2027 жылдарға арналған Жаңажол ауылдық округінің бюджеті тиісінше 1, 2, 3-қосымшаларға сәйкес, соның ішінде 2025 жылға келесі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151944,0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3808,0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нөлге тең;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нөлге тең;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148136,0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152135,0 мың теңге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нөлге тең;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нөлге тең;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-191,0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- 191,0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Павлодар облысы Баянауыл аудандық мәслихатының 02.12.2025 </w:t>
      </w:r>
      <w:r>
        <w:rPr>
          <w:rFonts w:ascii="Times New Roman"/>
          <w:b w:val="false"/>
          <w:i w:val="false"/>
          <w:color w:val="000000"/>
          <w:sz w:val="28"/>
        </w:rPr>
        <w:t>№ 376/40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жылғы 1 қаңтардан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Баянауыл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257/28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Жаңажол ауылдық округінің бюджеті</w:t>
      </w:r>
      <w:r>
        <w:br/>
      </w:r>
      <w:r>
        <w:rPr>
          <w:rFonts w:ascii="Times New Roman"/>
          <w:b/>
          <w:i w:val="false"/>
          <w:color w:val="000000"/>
        </w:rPr>
        <w:t>(өзгерістермен)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Павлодар облысы Баянауыл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376/40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148136,0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 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257/28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Жаңажол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257/28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Жаңажол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Бюджеттікбағдарламалардыңәкімшісі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