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4b0d0a" w14:textId="14b0d0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Май аудандық мәслихатының 2023 жылғы 27 желтоқсандағы № 1/8 "2024-2026 жылдарға арналған Май ауданының Көктүбек ауылдық округінің бюджеті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Май аудандық мәслихатының 2024 жылғы 18 желтоқсандағы № 1/22 шешімі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Май аудандық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Май аудандық мәслихатының 2023 жылғы 27 желтоқсандағы № 1/8 "2024-2026 жылдарға арналған Май ауданының Көктүбек ауылдық округінің бюджеті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редакцияда жазылсын: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"1. 2024-2026 жылдарға арналған Көктүбек ауылдық округінің бюджеті тиісінше 1, 2 және 3-қосымшаларға сәйкес, соның ішінде 2024 жылға арналған келесі көлемдерде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529 550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34665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71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негiзгi капиталды сатудан түсетiн түсiмдер – 140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494674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529594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нөлге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нөлге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нөлге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нөлге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-44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44 мың тенге.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2024 жылғы 1 қаңтардан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Май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Хызыр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Май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2024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1/22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Май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1/8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Көктүбек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Санаты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Кіші сыныбы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Кірістер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Меншікке салынатын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Мүлікке салынатын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төлемдер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түскен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меншікті жалға беруден түскен кірістер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Негiзгi капиталды сатудан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Трансферттердiң түсімдерi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494674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494674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494674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529594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 және әлеуметтік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әлеуметтік көмек қөрсету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147276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293952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Пайдаланылмаған, толық пайдаланылмаған нысаналы трасферттерді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Қаржы активтерімен операциялар бойынша сальдо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