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bf9c2e" w14:textId="9bf9c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Индер аудандық мәслихатының 2023 жылғы 22 желтоқсандағы № 60-VІІІ "2024-2026 жылдарға арналған Индер ауданының бюджетін бекіту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Индер аудандық мәслихатының 2024 жылғы 27 қарашадағы № 116-VIII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Индер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Индер аудандық мәслихатының 2023 жылғы 22 желтоқсандағы № 60-VІІІ "2024-2026 жылдарға арналған Индер ауданының бюджетін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"1. 2024-2026 жылдарға арналған Индер ауданының аудандық бюджеті тиiсiнше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iшiнде 2024 жылға келесідей көлемде бекiтiлсiн: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10 226 234 мың теңге, оның ішінде: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1 732 124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137 789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2 275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8 354 046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11 135 736 мың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несиелендіру – -525 617 мың теңге, оның ішінде: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несиелер – 35 074 мың теңге;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560 691 мың теңге;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теңге, оның ішінде: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-1 505 267 мың теңге;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1 505 267 мың теңге, оның ішінде: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35 074 мың теңге;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несиелерді өтеу – 0 теңге;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1 470 193 мың теңге.".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"3. 2024 жылға жергілікті атқарушы органдарының резерві 39 562 мың теңге сомасында бекітілсін.".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"4. 2024 жылға арналған аудандық бюджетте мамандарды әлеуметтік қолдау шараларын іске асыру үшін жергілікті атқарушы органдарға 35 074 мың теңге сомасында бюджеттiк кредиттер көзделгенi ескерiлсiн.".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"5. 2024 жылға арналған аудандық бюджетте республикалық бюджеттен 207 381 мың теңге сомасында ағымдағы нысаналы трансферттері көзделгенi ескерілсін.".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"6. 2024 жылға арналған аудандық бюджетте облыстық бюджеттен 5 798 192 мың теңге сомасында ағымдағы нысаналы және нысаналы даму трансферттері көзделгенi ескерілсін.".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2024 жылдың 1 қаңтарынан бастап қолданысқа енгiзiледi.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Аудандық мәслихаттың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Рамазанов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Индер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 қарашадағы № 116-VІІІ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Индер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 желтоқсандағы № 60-VІІІ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1-қосымша</w:t>
            </w:r>
          </w:p>
        </w:tc>
      </w:tr>
    </w:tbl>
    <w:bookmarkStart w:name="z38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Индер ауданының бюджеті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10 226 234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1 732 124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412 609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392 561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654 432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654 432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613 908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Мүлікке салынатын салықтар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613 908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13 679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31 630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31 630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Негізгі капиталды сатудан түсетін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8 354 046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мемлекеттік басқару органдарынан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басқарудың жоғары тұрған органдарынан түсетін трансферттер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8 345 811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Облыстық бюджеттен түсетін трансферттер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8 345 811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Бюджеттiк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11 135 736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1 871 451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Мемлекеттiк басқарудың жалпы функцияларын орындайтын өкілді атқарушы және басқа органдар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371 727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қызметiн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60 104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әкiмінің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281 675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әкiмінің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202 818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1 498 590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65 277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62 885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органдарын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қатынастары, сәулет және қала құрылысы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1 361 522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245 229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370 594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кәсіпкерлік, өнеркәсіп және туризм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кәсіпкерлікті, өнеркәсіпті және туризмді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88 266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534 845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Әлеуметтiк көмек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363 509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363 509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Жергiлiктi өкілетті органдардың шешiмі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189 084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оңалтудың жеке бағдарламасына сәйкес мұқтаж мүгедектігі бар адамдарды протездік-ортопедиялық көмек, сурдотехникалық, тифлотехникалық құралдармен, арнаулы жүрiп-тұру құралдармен, мiндеттi гигиеналық құралдармен қамтамасыз ету, сондай-ақ санаторий-курорттық емделу, есту бойынша мүгедектігі бар адамдарға қолмен көрсететiн тіл маманының, жеке көмекшінің қызметтерін ұсыну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94 983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78 826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78 826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жұмыспен қамту және әлеуметтік бағдарламалар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43 739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жеткiзу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688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мекемелерінің және ұйымдарының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 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3 681 626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3 019 354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1 580 837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жобалау, салу және (немесе)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1 438 517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Кондоминиум объектілеріне техникалық паспорттар дайындау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1 170 600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557 771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557 771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Сумен жабдықтау және су бұру жүйесінің жұмыс істеуі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497 513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елді мекендердегі сумен жабдықтау және су бұру жүйелерін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83 906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1 260 736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(облыстық маңызы бар қалалық) деңгейде спорттық жарыстар өткізу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706 160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706 160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139 424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378 629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324 741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мәдениет, тілдерді дамыту, денешынықтыру және спорт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292 182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51 067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 және қоршаған ортаны қорғау мен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1 545 947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1 477 666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1 477 666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инфрақұрылымын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1 406 000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 мекендердің көшелерін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коммуникациялар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68 281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68 281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68 281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39 562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органның резерві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1 739 996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1 739 996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1 739 996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Нысаналы пайдаланылмаған (толық пайдаланылмаған)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1 336 298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Бюджеттiк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-525 617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 және қоршаған ортаны қорғау мен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асыруға берілетін 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560 691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560 691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560 691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560 691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Кiшi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Бюджеттiк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-1 505 267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VІ.Бюджет тапшылығын қаржыландыру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1 505 267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1 470 193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1 470 193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1 470 193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