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ead2f" w14:textId="12ead2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2025-2027 жылдарға арналған аудан бюджеті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Сауран аудандық мәслихатының 2024 жылғы 20 желтоқсандағы № 196 шешімі. Мерзімі өткендіктен қолданыс тоқтатылды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01.01.2025  бастап қолданысқа енгізіледі.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Бюджет кодексінің 9-бабының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75-бабының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"Қазақстан Республикасындағы жергілікті мемлекеттік басқару және өзін-өзі басқару туралы" Қазақстан Республикасы Заңының 6-бабының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Сауран аудандық мәслихаты ШЕШІМ ҚАБЫЛДАДЫ: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Сауран ауданының 2025-2027 жылдарға арналған аудандық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мынадай көлемдерде бекітілсін: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17 507 484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3 843 751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49 494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460 111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13 154 128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17 570 283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- 11 549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11 549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- 51 250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- 51 250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51 250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11 549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62 799 мың теңге.".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Түркістан облысы Сауран аудандық мәслихатының 12.12.2025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2025 жылға облыстық бюджетке және аудан бюджетіне кірістерді бөлу нормативтері келесідей мөлшерлерде белгіленсін: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кәсіпкерлік субъектілерінен және мұнай секторы ұйымдарынан түсетін түсімдерді қоспағанда, заңды тұлғалардан алынатын корпоративтік табыс салығы бойынша: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бюджетке – 50,0 пайыз;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облыстық бюджетке – 50,0 пайыз;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төлем көзінен салық салынатын табыстардан ұсталатын жеке табыс салығы бойынша: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бюджетке – 56,2 пайыз;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облыстық бюджетке – 43,8 пайыз;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төлем көзінен салық салынбайтын шетелдік азаматтар табыстарынан ұсталатын жеке табыс салығы бойынша: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бюджетке – 50,0 пайыз;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облыстық бюджетке – 50,0 пайыз;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салық байынша: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бюджетке – 57,2 пайыз;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облыстық бюджетке – 42,8 пайыз;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Аудандық бюджеттен ауылдық округ бюджеттеріне берілетін субвенциялар мөлшерінің жалпы сомасы 2025 жылға 480 020 мың теңге болып қарастырылсын, оның ішінде: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Жібек жолы ауылдық округі - 39 959 мың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Жүйнек ауылдық округі - 30 283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Қарашық ауылдық округі - 21 117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Оранғай ауылдық округі - 28 087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Иассы ауылдық округі - 33 043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Үшқайық ауылдық округі - 56 438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Ескі Иқан ауылдық округі - 10 954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Жаңа Иқан ауылдық округі - 51 408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Шорнақ ауылдық округі - 40 011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Бабайқорған ауылдық округі - 59 537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Майдантал ауылдық округі - 54 839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Шаға ауылдық округі - 54 344 мың теңге.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Аудан әкімдігінің 2025 жылға арналған резерві 51 772 мың теңге сомасында белгіленсін.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2025 жылдың 1 қаңтарынан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С.Байсбаев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Сауран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20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№196 шешіміне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аудандық бюджет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Түркістан облысы Сауран аудандық мәслихатының 12.12.2025 </w:t>
      </w:r>
      <w:r>
        <w:rPr>
          <w:rFonts w:ascii="Times New Roman"/>
          <w:b w:val="false"/>
          <w:i w:val="false"/>
          <w:color w:val="ff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 Атауы</w:t>
            </w:r>
          </w:p>
          <w:bookmarkEnd w:id="5"/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17 507 484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4 353 356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3 843 751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2 013 732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111 729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1 902 003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1 451 971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1 451 971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297 869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297 869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26 234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2 211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20 288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бас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49 494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қызметтерді) өткізуінен түсетін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қызметтерді) өткізуінен түсетін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45 890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460 111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460 111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460 111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Трасферттердің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13 154 128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13 154 128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түсетін трасферттер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13 154 128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2.ШЫҒЫНДАР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17 570 283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831 473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572 952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65 467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63 698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507 485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477 800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27 545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256 556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91 528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79 773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11 755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объектілерін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туризм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65 028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және туризм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65 028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8 974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8 974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8 974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51 576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51 576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51 576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51 576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1 410 735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179 152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170 944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170 944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қамтамасыз ету объектілерін салу және реконструкциялау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1 055 512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1 055 512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29 959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112 347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7 663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304 646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600 710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176 071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175 036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45 484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ретінде тұрғын үй сертификаттарын беру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6 160 284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2 318 935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2 166 938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 және тұрғын үй қоры саласында жергілікті деңгейде мемлекеттік саясатты іске асыру бойынша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409 110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250 313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қажеттiлiктер үшiн жер учаскелерiн алып қою, оның iшiнде сатып алу жолымен алып қою және осыған байланысты жылжымайтын мүлiктi иелiктен айыру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1 077 119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16 893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228 357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185 146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151 997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151 997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2 683 066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2 683 066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676 836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1 990 090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1 158 283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1 158 283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931 633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1 178 631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379 631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379 631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379 631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333 592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213 592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200 592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282 541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62 062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62 062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218 479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195 367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желілерін салу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182 867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117 469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62 418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4 641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65 398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34 514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30 884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2 446 283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2 446 283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2 446 283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Газ тасымалдау жүйесін дамыту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2 446 283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232 667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184 197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184 197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166 383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81 778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81 778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81 778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14 501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1 408 147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1 306 996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1 306 996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543 700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763 296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101 151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101 151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25 034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3 104 033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3 104 033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329 687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329 687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686 377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686 377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539 675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539 675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1 548 294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1 548 294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630 893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630 893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630 893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150 870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480 020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-11 549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-51 250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11 549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62 799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62 799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62 799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62 799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Сауран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20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№196 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аудандық бюджет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 Атауы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5 087 781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2 352 686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2 263 116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1 146 603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133 142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1 013 461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842 429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842 429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200 418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200 418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бас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67 945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67 945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76 635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76 635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76 635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Трасферттердің түсімдері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2 735 095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2 735 095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түсетін трасферттер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2 735 095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2.ШЫҒЫНДАР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5 087 781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531 373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391 039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65 468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65 468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325 571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307 340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18 231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135 120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объектілерін дамыту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туризм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61 347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және туризм саласындағы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52 857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8 490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725 049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70 559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60 559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60 559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қамтамасыз ету объектілерін салу және реконструкциялау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502 394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502 394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32 959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138 681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321 486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152 096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152 096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58 967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40 962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33 934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1 300 049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398 029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278 029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 және тұрғын үй қоры саласында жергілікті деңгейде мемлекеттік саясатты іске асыру бойынша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71 461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172 563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107 271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97 271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15 271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794 749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794 749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40 254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754 495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1 081 178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332 577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332 577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332 577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238 376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238 376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225 376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266 015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206 015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182 903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244 210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149 426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89 009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94 784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28 949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65 835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Газ тасымалдау жүйесін дамыту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164 884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100 823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100 823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84 783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79 552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79 552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79 552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59 552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445 625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374 494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374 494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374 494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71 131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71 131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47 131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51 772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51 772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51 772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51 772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610 890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610 890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610 890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150 870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460 020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тұлғаларға жергілікті бюджеттен берілген бюджеттік кредиттерді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 алатын қарыздар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Сауран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20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№196 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аудандық бюджет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5 279 238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2 352 686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2 263 116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1 146 603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133 142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1 013 461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842 429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842 429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200 418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200 418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5 721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бас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67 945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76 635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76 635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76 635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Трасферттердің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2 926 552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2 926 552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түсетін трасферттер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2 926 552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2.ШЫҒЫНДАР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5 279 238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531 373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391 039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65 468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65 468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325 571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307 340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2 214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135 120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73 773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73 773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объектілерін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туризм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61 347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және туризм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52 857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725 049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70 559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60 559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60 559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қамтамасыз ету объектілерін салу және реконструкциялау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502 394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502 394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32 959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138 681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321 486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152 096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152 096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58 967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40 962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33 934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1 491 506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398 029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278 029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 және тұрғын үй қоры саласында жергілікті деңгейде мемлекеттік саясатты іске асыру бойынша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71 461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172 563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107 271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97 271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986 206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986 206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40 254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945 952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1 081 178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332 577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332 577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332 577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238 376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238 376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225 376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266 015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206 015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182 903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244 210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149 426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43 117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89 009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94 784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28 949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65 835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1 081 178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332 577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Газ тасымалдау жүйесін дамыту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164 884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100 823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100 823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84 783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79 552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79 552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79 552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59 552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445 625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374 494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374 494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374 494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71 131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71 131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47 131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51 772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610 890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610 890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610 890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150 870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460 020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тұлғаларға жергілікті бюджеттен берілген бюджеттік кредиттерді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 алатын қарыздар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 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