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4ec842" w14:textId="84ec84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"2025-2027 жылдарға арналған Меркі ауданы ауылдық округтерінің бюджеттері туралы" Меркі аудандық мәслихатының 2024 жылғы 27 желтоқсандағы № 37-2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Меркі аудандық мәслихатының 2025 жылғы 7 қарашадағы № 48-2 шешімі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</w:t>
      </w:r>
      <w:r>
        <w:rPr>
          <w:rFonts w:ascii="Times New Roman"/>
          <w:b w:val="false"/>
          <w:i w:val="false"/>
          <w:color w:val="000000"/>
          <w:sz w:val="28"/>
        </w:rPr>
        <w:t>109-1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6-бабына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"2025-2027 жылдарға арналған аудандық бюджет туралы" аудан мәслихатының 2024 жылғы 23 желтоқсандағы №36-2 шешіміне өзгерістер енгізу туралы" аудан мәслихатының 2025 жылдың 03 қарашадағы </w:t>
      </w:r>
      <w:r>
        <w:rPr>
          <w:rFonts w:ascii="Times New Roman"/>
          <w:b w:val="false"/>
          <w:i w:val="false"/>
          <w:color w:val="000000"/>
          <w:sz w:val="28"/>
        </w:rPr>
        <w:t>№47-2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сәйкес аудандық мәслихат ШЕШІМ ҚАБЫЛДАДЫ: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"2025-2027 жылдарға арналған Меркі ауданы ауылдық округтерінің бюджеттері туралы" аудандық мәслихат 2024 жылғы 27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№37-2 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келесі өзгерістер мен толықтырулар енгізілсін: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1-1. Ақтоған ауылдық округінің 2025-2027 жылдарға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1-қосымшаға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келесіндей көлемдерде бекітілсін: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– 149714 мың теңге, оның ішінде: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60580 мың теңге;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3462 мың теңге;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85672 мың теңге;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шығындар – 158690 мың теңге;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таза бюджеттік кредиттеу – 0 мың теңге;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–0 мың теңге;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өтеу-0 мың теңге;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активтерімен операциялар бойынша сальдо –0 мың теңге;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 – 0 мың теңге;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бюджеттің тапшылығы (профициті) – -8976 мың теңге;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тапшылығын қаржыландыру (профицитті пайдалану) – 8976 мың теңге;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-0 мың теңге;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-0 мың теңге;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- 8976 мың теңге.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1-2. Жамбыл ауылдық округінің 2025-2027 жылдарға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2-қосымшаға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келесіндей көлемдерде бекітілсін:</w:t>
      </w:r>
    </w:p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-142771 мың теңге, оның ішінде: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104503 мың теңге;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5155 мың теңге;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4813 мың теңге;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–28300 мың теңге;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шығындар –161845 мың теңге;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таза бюджеттік кредиттеу – 0 мың теңге;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–0 мың теңге;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өтеу-0 мың теңге;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активтерімен операциялар бойынша сальдо –0 мың теңге;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 – 0 мың теңге;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бюджеттің тапшылығы (профициті) – -19074 мың теңге;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тапшылығын қаржыландыру (профицитті пайдалану) – 19074 мың теңге;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-0 мың теңге;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-0 мың теңге;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- 19074 мың теңге.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1-3. Меркі ауылдық округінің 2025-2027 жылдарға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келесіндей көлемдерде бекітілсін:</w:t>
      </w:r>
    </w:p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- 814686 мың теңге, оның ішінде: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382231 мың теңге;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4745 мың теңге;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–427710 мың теңге;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шығындар –947603 мың теңге;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таза бюджеттік кредиттеу – 0 мың теңге;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–0 мың теңге;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өтеу-0 мың теңге;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активтерімен операциялар бойынша сальдо –0 мың теңге;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 – 0 мың теңге;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бюджеттің тапшылығы (профициті) – -132917 мың теңге;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тапшылығын қаржыландыру (профицитті пайдалану) –132917 мың теңге;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-0 мың теңге;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-0 мың теңге;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қалдықтары-132917 мың теңге.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1-4. Сарымолдаев ауылдық округінің 2025-2027 жылдарға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4-қосымшаға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келесіндей көлемдерде бекітілсін:</w:t>
      </w:r>
    </w:p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-154368 мың теңге, оның ішінде: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–149083 мың теңге;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200 мың теңге;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5085 мың теңге;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0 мың теңге;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шығындар –222427 мың теңге;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таза бюджеттік кредиттеу – 0 мың теңге;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–0 мың теңге;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өтеу-0 мың теңге;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активтерімен операциялар бойынша сальдо –0 мың теңге;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 – 0 мың теңге;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бюджеттің тапшылығы (профициті) – -68059 мың теңге;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тапшылығын қаржыландыру (профицитті пайдалану) – 68059 мың теңге;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-0 мың теңге;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-0 мың теңге;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қалдықтары-68059 мың теңге.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1-5. Ойтал ауылдық ауылдық округінің 2025-2027 жылдарға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5-қосымшаға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келесіндей көлемдерде бекітілсін:</w:t>
      </w:r>
    </w:p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-153205 мың теңге, оның ішінде: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86526 мың теңге;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–39 мың теңге;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2440 мың теңге;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–64200 мың теңге;</w:t>
      </w:r>
    </w:p>
    <w:bookmarkEnd w:id="72"/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шығындар –157517 мың теңге;</w:t>
      </w:r>
    </w:p>
    <w:bookmarkEnd w:id="73"/>
    <w:bookmarkStart w:name="z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таза бюджеттік кредиттеу – 0 мың теңге;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–0 мың теңге;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өтеу-0 мың теңге;</w:t>
      </w:r>
    </w:p>
    <w:bookmarkEnd w:id="76"/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активтерімен операциялар бойынша сальдо –0 мың теңге;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 – 0 мың теңге;</w:t>
      </w:r>
    </w:p>
    <w:bookmarkEnd w:id="79"/>
    <w:bookmarkStart w:name="z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бюджеттің тапшылығы (профициті) – -4312 мың теңге;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тапшылығын қаржыландыру (профицитті пайдалану) – 4312 мың теңге;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-0 мың теңге;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-0 мың теңге;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қалдықтары-4312 мың теңге.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1-6. Т.Рысқұлов ауылдық округінің 2025-2027 жылдарға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6-қосымшаға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келесіндей көлемдерде бекітілсін:</w:t>
      </w:r>
    </w:p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- 87559 мың теңге, оның ішінде: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32754 мың теңге;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–500 мың теңге;</w:t>
      </w:r>
    </w:p>
    <w:bookmarkEnd w:id="88"/>
    <w:bookmarkStart w:name="z10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–54305 мың теңге;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шығындар – 88512 мың теңге;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таза бюджеттік кредиттеу – 0 мың теңге;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–0 мың теңге;</w:t>
      </w:r>
    </w:p>
    <w:bookmarkEnd w:id="92"/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өтеу-0 мың теңге;</w:t>
      </w:r>
    </w:p>
    <w:bookmarkEnd w:id="93"/>
    <w:bookmarkStart w:name="z10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активтерімен операциялар бойынша сальдо –0 мың теңге;</w:t>
      </w:r>
    </w:p>
    <w:bookmarkEnd w:id="94"/>
    <w:bookmarkStart w:name="z10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95"/>
    <w:bookmarkStart w:name="z10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 – 0 мың теңге;</w:t>
      </w:r>
    </w:p>
    <w:bookmarkEnd w:id="96"/>
    <w:bookmarkStart w:name="z10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бюджеттің тапшылығы (профициті) – -953 мың теңге;</w:t>
      </w:r>
    </w:p>
    <w:bookmarkEnd w:id="97"/>
    <w:bookmarkStart w:name="z11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тапшылығын қаржыландыру (профицитті пайдалану) – 953 мың теңге;</w:t>
      </w:r>
    </w:p>
    <w:bookmarkEnd w:id="98"/>
    <w:bookmarkStart w:name="z11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-0 мың теңге;</w:t>
      </w:r>
    </w:p>
    <w:bookmarkEnd w:id="99"/>
    <w:bookmarkStart w:name="z11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-0 мың теңге;</w:t>
      </w:r>
    </w:p>
    <w:bookmarkEnd w:id="100"/>
    <w:bookmarkStart w:name="z11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қалдықтары-953 мың теңге.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1-7. Тәтті ауылдық округінің 2025-2027 жылдарға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7-қосымшаға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келесіндей көлемдерде бекітілсін:</w:t>
      </w:r>
    </w:p>
    <w:bookmarkStart w:name="z11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- 110012 мың теңге, оның ішінде:</w:t>
      </w:r>
    </w:p>
    <w:bookmarkEnd w:id="102"/>
    <w:bookmarkStart w:name="z11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14917 мың теңге;</w:t>
      </w:r>
    </w:p>
    <w:bookmarkEnd w:id="103"/>
    <w:bookmarkStart w:name="z11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–0 мың теңге;</w:t>
      </w:r>
    </w:p>
    <w:bookmarkEnd w:id="104"/>
    <w:bookmarkStart w:name="z11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7781 мың теңге;</w:t>
      </w:r>
    </w:p>
    <w:bookmarkEnd w:id="105"/>
    <w:bookmarkStart w:name="z11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–87314 мың теңге;</w:t>
      </w:r>
    </w:p>
    <w:bookmarkEnd w:id="106"/>
    <w:bookmarkStart w:name="z12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шығындар – 167408 мың теңге;</w:t>
      </w:r>
    </w:p>
    <w:bookmarkEnd w:id="107"/>
    <w:bookmarkStart w:name="z12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таза бюджеттік кредиттеу – 0 мың теңге;</w:t>
      </w:r>
    </w:p>
    <w:bookmarkEnd w:id="108"/>
    <w:bookmarkStart w:name="z12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–0 мың теңге;</w:t>
      </w:r>
    </w:p>
    <w:bookmarkEnd w:id="109"/>
    <w:bookmarkStart w:name="z12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өтеу-0 мың теңге;</w:t>
      </w:r>
    </w:p>
    <w:bookmarkEnd w:id="110"/>
    <w:bookmarkStart w:name="z12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активтерімен операциялар бойынша сальдо –0 мың теңге;</w:t>
      </w:r>
    </w:p>
    <w:bookmarkEnd w:id="111"/>
    <w:bookmarkStart w:name="z12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12"/>
    <w:bookmarkStart w:name="z12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 – 0 мың теңге;</w:t>
      </w:r>
    </w:p>
    <w:bookmarkEnd w:id="113"/>
    <w:bookmarkStart w:name="z12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бюджеттің тапшылығы (профициті) - -57396 мың теңге;</w:t>
      </w:r>
    </w:p>
    <w:bookmarkEnd w:id="114"/>
    <w:bookmarkStart w:name="z12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тапшылығын қаржыландыру (профицитті пайдалану) – 57396 мың теңге;</w:t>
      </w:r>
    </w:p>
    <w:bookmarkEnd w:id="115"/>
    <w:bookmarkStart w:name="z12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-0 мың теңге;</w:t>
      </w:r>
    </w:p>
    <w:bookmarkEnd w:id="116"/>
    <w:bookmarkStart w:name="z13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-0 мың теңге;</w:t>
      </w:r>
    </w:p>
    <w:bookmarkEnd w:id="117"/>
    <w:bookmarkStart w:name="z13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қалдықтары-57396 мың теңге.</w:t>
      </w:r>
    </w:p>
    <w:bookmarkEnd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1-8. Ақарал ауылдық округінің 2025-2027 жылдарға бюджеті тиісінше осы </w:t>
      </w:r>
      <w:r>
        <w:rPr>
          <w:rFonts w:ascii="Times New Roman"/>
          <w:b w:val="false"/>
          <w:i w:val="false"/>
          <w:color w:val="000000"/>
          <w:sz w:val="28"/>
        </w:rPr>
        <w:t>шешімнің 8-қосымшаға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келесіндей көлемдерде бекітілсін:</w:t>
      </w:r>
    </w:p>
    <w:bookmarkStart w:name="z13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- 81056 мың теңге, оның ішінде:</w:t>
      </w:r>
    </w:p>
    <w:bookmarkEnd w:id="119"/>
    <w:bookmarkStart w:name="z13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24729 мың теңге;</w:t>
      </w:r>
    </w:p>
    <w:bookmarkEnd w:id="120"/>
    <w:bookmarkStart w:name="z13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121"/>
    <w:bookmarkStart w:name="z13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632 мың теңге;</w:t>
      </w:r>
    </w:p>
    <w:bookmarkEnd w:id="122"/>
    <w:bookmarkStart w:name="z13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–55695 мың теңге;</w:t>
      </w:r>
    </w:p>
    <w:bookmarkEnd w:id="123"/>
    <w:bookmarkStart w:name="z13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шығындар – 82388 мың теңге;</w:t>
      </w:r>
    </w:p>
    <w:bookmarkEnd w:id="124"/>
    <w:bookmarkStart w:name="z13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таза бюджеттік кредиттеу – 0 мың теңге;</w:t>
      </w:r>
    </w:p>
    <w:bookmarkEnd w:id="125"/>
    <w:bookmarkStart w:name="z14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–0 мың теңге;</w:t>
      </w:r>
    </w:p>
    <w:bookmarkEnd w:id="126"/>
    <w:bookmarkStart w:name="z14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өтеу-0 мың теңге;</w:t>
      </w:r>
    </w:p>
    <w:bookmarkEnd w:id="127"/>
    <w:bookmarkStart w:name="z14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активтерімен операциялар бойынша сальдо –0 мың теңге;</w:t>
      </w:r>
    </w:p>
    <w:bookmarkEnd w:id="128"/>
    <w:bookmarkStart w:name="z14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29"/>
    <w:bookmarkStart w:name="z14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 – 0 мың теңге;</w:t>
      </w:r>
    </w:p>
    <w:bookmarkEnd w:id="130"/>
    <w:bookmarkStart w:name="z14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бюджеттің тапшылығы (профициті) – -1332 мың теңге;</w:t>
      </w:r>
    </w:p>
    <w:bookmarkEnd w:id="131"/>
    <w:bookmarkStart w:name="z14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тапшылығын қаржыландыру(профицитті пайдалану)- 1332 мың теңге;</w:t>
      </w:r>
    </w:p>
    <w:bookmarkEnd w:id="132"/>
    <w:bookmarkStart w:name="z14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-0 мың теңге;</w:t>
      </w:r>
    </w:p>
    <w:bookmarkEnd w:id="133"/>
    <w:bookmarkStart w:name="z14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-0 мың теңге;</w:t>
      </w:r>
    </w:p>
    <w:bookmarkEnd w:id="134"/>
    <w:bookmarkStart w:name="z14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қалдықтары-1332 мың теңге.</w:t>
      </w:r>
    </w:p>
    <w:bookmarkEnd w:id="1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1-9. Сұрат ауылдық округінің 2025-2027 жылдарға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9-қосымшаға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келесіндей көлемдерде бекітілсін:</w:t>
      </w:r>
    </w:p>
    <w:bookmarkStart w:name="z15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- 98914 мың теңге, оның ішінде:</w:t>
      </w:r>
    </w:p>
    <w:bookmarkEnd w:id="136"/>
    <w:bookmarkStart w:name="z15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15132 мың теңге;</w:t>
      </w:r>
    </w:p>
    <w:bookmarkEnd w:id="137"/>
    <w:bookmarkStart w:name="z15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138"/>
    <w:bookmarkStart w:name="z15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720 мың теңге;</w:t>
      </w:r>
    </w:p>
    <w:bookmarkEnd w:id="139"/>
    <w:bookmarkStart w:name="z15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–83062 мың теңге;</w:t>
      </w:r>
    </w:p>
    <w:bookmarkEnd w:id="140"/>
    <w:bookmarkStart w:name="z15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шығындар – 100954 мың теңге;</w:t>
      </w:r>
    </w:p>
    <w:bookmarkEnd w:id="141"/>
    <w:bookmarkStart w:name="z15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таза бюджеттік кредиттеу – 0 мың теңге;</w:t>
      </w:r>
    </w:p>
    <w:bookmarkEnd w:id="142"/>
    <w:bookmarkStart w:name="z15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–0 мың теңге;</w:t>
      </w:r>
    </w:p>
    <w:bookmarkEnd w:id="143"/>
    <w:bookmarkStart w:name="z15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өтеу-0 мың теңге;</w:t>
      </w:r>
    </w:p>
    <w:bookmarkEnd w:id="144"/>
    <w:bookmarkStart w:name="z16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активтерімен операциялар бойынша сальдо –0 мың теңге;</w:t>
      </w:r>
    </w:p>
    <w:bookmarkEnd w:id="145"/>
    <w:bookmarkStart w:name="z16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46"/>
    <w:bookmarkStart w:name="z16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 – 0 мың теңге;</w:t>
      </w:r>
    </w:p>
    <w:bookmarkEnd w:id="147"/>
    <w:bookmarkStart w:name="z16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бюджеттің тапшылығы (профициті) – -2040 мың теңге;</w:t>
      </w:r>
    </w:p>
    <w:bookmarkEnd w:id="148"/>
    <w:bookmarkStart w:name="z16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тапшылығын қаржыландыру (профицитті пайдалану) – 2040 мың теңге;</w:t>
      </w:r>
    </w:p>
    <w:bookmarkEnd w:id="149"/>
    <w:bookmarkStart w:name="z165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-0 мың теңге;</w:t>
      </w:r>
    </w:p>
    <w:bookmarkEnd w:id="150"/>
    <w:bookmarkStart w:name="z166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-0 мың теңге;</w:t>
      </w:r>
    </w:p>
    <w:bookmarkEnd w:id="151"/>
    <w:bookmarkStart w:name="z167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қалдықтары-2040 мың теңге.</w:t>
      </w:r>
    </w:p>
    <w:bookmarkEnd w:id="1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1-10.Жанатоған ауылдық округінің 2025-2027 жылдарға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10-қосымшаға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келесіндей көлемдерде бекітілсін:</w:t>
      </w:r>
    </w:p>
    <w:bookmarkStart w:name="z16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- 68706 мың теңге, оның ішінде:</w:t>
      </w:r>
    </w:p>
    <w:bookmarkEnd w:id="153"/>
    <w:bookmarkStart w:name="z17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23797 мың теңге;</w:t>
      </w:r>
    </w:p>
    <w:bookmarkEnd w:id="154"/>
    <w:bookmarkStart w:name="z17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155"/>
    <w:bookmarkStart w:name="z17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1356 мың теңге;</w:t>
      </w:r>
    </w:p>
    <w:bookmarkEnd w:id="156"/>
    <w:bookmarkStart w:name="z17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–43553 мың теңге;</w:t>
      </w:r>
    </w:p>
    <w:bookmarkEnd w:id="157"/>
    <w:bookmarkStart w:name="z17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шығындар – 70548 мың теңге; </w:t>
      </w:r>
    </w:p>
    <w:bookmarkEnd w:id="158"/>
    <w:bookmarkStart w:name="z17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таза бюджеттік кредиттеу – 0 мың теңге;</w:t>
      </w:r>
    </w:p>
    <w:bookmarkEnd w:id="159"/>
    <w:bookmarkStart w:name="z17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–0 мың теңге;</w:t>
      </w:r>
    </w:p>
    <w:bookmarkEnd w:id="160"/>
    <w:bookmarkStart w:name="z17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өтеу-0 мың теңге;</w:t>
      </w:r>
    </w:p>
    <w:bookmarkEnd w:id="161"/>
    <w:bookmarkStart w:name="z17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активтерімен операциялар бойынша сальдо –0 мың теңге;</w:t>
      </w:r>
    </w:p>
    <w:bookmarkEnd w:id="162"/>
    <w:bookmarkStart w:name="z17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63"/>
    <w:bookmarkStart w:name="z18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 – 0 мың теңге;</w:t>
      </w:r>
    </w:p>
    <w:bookmarkEnd w:id="164"/>
    <w:bookmarkStart w:name="z18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бюджеттің тапшылығы (профициті) – -1842 мың теңге;</w:t>
      </w:r>
    </w:p>
    <w:bookmarkEnd w:id="165"/>
    <w:bookmarkStart w:name="z18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тапшылығын қаржыландыру (профицитті пайдалану) – 1842 мың теңге;</w:t>
      </w:r>
    </w:p>
    <w:bookmarkEnd w:id="166"/>
    <w:bookmarkStart w:name="z18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-0 мың теңге;</w:t>
      </w:r>
    </w:p>
    <w:bookmarkEnd w:id="167"/>
    <w:bookmarkStart w:name="z18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-0 мың теңге;</w:t>
      </w:r>
    </w:p>
    <w:bookmarkEnd w:id="168"/>
    <w:bookmarkStart w:name="z18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қалдықтары-1842 мың теңге.</w:t>
      </w:r>
    </w:p>
    <w:bookmarkEnd w:id="1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1-11. Андас батыр ауылдық округінің 2025-2027 жылдарға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11-қосымшаға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келесіндей көлемдерде бекітілсін:</w:t>
      </w:r>
    </w:p>
    <w:bookmarkStart w:name="z18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- 126439 мың теңге, оның ішінде:</w:t>
      </w:r>
    </w:p>
    <w:bookmarkEnd w:id="170"/>
    <w:bookmarkStart w:name="z18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салықтық түсімдер – 63205 мың теңге; </w:t>
      </w:r>
    </w:p>
    <w:bookmarkEnd w:id="171"/>
    <w:bookmarkStart w:name="z18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–6 мың теңге;</w:t>
      </w:r>
    </w:p>
    <w:bookmarkEnd w:id="172"/>
    <w:bookmarkStart w:name="z19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11447 мың теңге;</w:t>
      </w:r>
    </w:p>
    <w:bookmarkEnd w:id="173"/>
    <w:bookmarkStart w:name="z19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–51781 мың теңге;</w:t>
      </w:r>
    </w:p>
    <w:bookmarkEnd w:id="174"/>
    <w:bookmarkStart w:name="z19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шығындар – 128736 мың теңге; </w:t>
      </w:r>
    </w:p>
    <w:bookmarkEnd w:id="175"/>
    <w:bookmarkStart w:name="z19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таза бюджеттік кредиттеу – 0 мың теңге;</w:t>
      </w:r>
    </w:p>
    <w:bookmarkEnd w:id="176"/>
    <w:bookmarkStart w:name="z19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–0 мың теңге;</w:t>
      </w:r>
    </w:p>
    <w:bookmarkEnd w:id="177"/>
    <w:bookmarkStart w:name="z19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өтеу-0 мың теңге;</w:t>
      </w:r>
    </w:p>
    <w:bookmarkEnd w:id="178"/>
    <w:bookmarkStart w:name="z19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активтерімен операциялар бойынша сальдо –0 мың теңге;</w:t>
      </w:r>
    </w:p>
    <w:bookmarkEnd w:id="179"/>
    <w:bookmarkStart w:name="z19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80"/>
    <w:bookmarkStart w:name="z19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 – 0 мың теңге;</w:t>
      </w:r>
    </w:p>
    <w:bookmarkEnd w:id="181"/>
    <w:bookmarkStart w:name="z19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бюджеттің тапшылығы (профициті) – -2297 мың теңге;</w:t>
      </w:r>
    </w:p>
    <w:bookmarkEnd w:id="182"/>
    <w:bookmarkStart w:name="z20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тапшылығын қаржыландыру (профицитті пайдалану) – 2297 мың теңге;</w:t>
      </w:r>
    </w:p>
    <w:bookmarkEnd w:id="183"/>
    <w:bookmarkStart w:name="z20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-0 мың теңге;</w:t>
      </w:r>
    </w:p>
    <w:bookmarkEnd w:id="184"/>
    <w:bookmarkStart w:name="z20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-0 мың теңге;</w:t>
      </w:r>
    </w:p>
    <w:bookmarkEnd w:id="185"/>
    <w:bookmarkStart w:name="z20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қалдықтары-2297 мың теңге.</w:t>
      </w:r>
    </w:p>
    <w:bookmarkEnd w:id="1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1-12. Кеңес ауылдық округінің 2025-2027 жылдарға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12-қосымшаға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келесіндей көлемдерде бекітілсін:</w:t>
      </w:r>
    </w:p>
    <w:bookmarkStart w:name="z20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-143845 мың теңге, оның ішінде:</w:t>
      </w:r>
    </w:p>
    <w:bookmarkEnd w:id="187"/>
    <w:bookmarkStart w:name="z20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13865 мың теңге;</w:t>
      </w:r>
    </w:p>
    <w:bookmarkEnd w:id="188"/>
    <w:bookmarkStart w:name="z207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189"/>
    <w:bookmarkStart w:name="z20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965 мың теңге;</w:t>
      </w:r>
    </w:p>
    <w:bookmarkEnd w:id="190"/>
    <w:bookmarkStart w:name="z20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–129015 мың теңге;</w:t>
      </w:r>
    </w:p>
    <w:bookmarkEnd w:id="191"/>
    <w:bookmarkStart w:name="z21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шығындар –144752 мың теңге;</w:t>
      </w:r>
    </w:p>
    <w:bookmarkEnd w:id="192"/>
    <w:bookmarkStart w:name="z21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таза бюджеттік кредиттеу – 0 мың теңге;</w:t>
      </w:r>
    </w:p>
    <w:bookmarkEnd w:id="193"/>
    <w:bookmarkStart w:name="z21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–0 мың теңге;</w:t>
      </w:r>
    </w:p>
    <w:bookmarkEnd w:id="194"/>
    <w:bookmarkStart w:name="z21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өтеу-0 мың теңге;</w:t>
      </w:r>
    </w:p>
    <w:bookmarkEnd w:id="195"/>
    <w:bookmarkStart w:name="z21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активтерімен операциялар бойынша сальдо –0 мың теңге;</w:t>
      </w:r>
    </w:p>
    <w:bookmarkEnd w:id="196"/>
    <w:bookmarkStart w:name="z215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97"/>
    <w:bookmarkStart w:name="z21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 – 0 мың теңге;</w:t>
      </w:r>
    </w:p>
    <w:bookmarkEnd w:id="198"/>
    <w:bookmarkStart w:name="z21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бюджеттің тапшылығы (профициті) – -907 мың теңге;</w:t>
      </w:r>
    </w:p>
    <w:bookmarkEnd w:id="199"/>
    <w:bookmarkStart w:name="z218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тапшылығын қаржыландыру (профицитті пайдалану) – 907 мың теңге;</w:t>
      </w:r>
    </w:p>
    <w:bookmarkEnd w:id="200"/>
    <w:bookmarkStart w:name="z219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-0 мың теңге;</w:t>
      </w:r>
    </w:p>
    <w:bookmarkEnd w:id="201"/>
    <w:bookmarkStart w:name="z22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-0 мың теңге;</w:t>
      </w:r>
    </w:p>
    <w:bookmarkEnd w:id="202"/>
    <w:bookmarkStart w:name="z22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қалдықтары-907 мың теңге.</w:t>
      </w:r>
    </w:p>
    <w:bookmarkEnd w:id="2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1-13. Ақермен ауылдық округінің 2025-2027 жылдарға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13-қосымшаға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келесіндей көлемдерде бекітілсін:</w:t>
      </w:r>
    </w:p>
    <w:bookmarkStart w:name="z22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- 91139 мың теңге, оның ішінде:</w:t>
      </w:r>
    </w:p>
    <w:bookmarkEnd w:id="204"/>
    <w:bookmarkStart w:name="z224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12164 мың теңге;</w:t>
      </w:r>
    </w:p>
    <w:bookmarkEnd w:id="205"/>
    <w:bookmarkStart w:name="z22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–0 мың теңге;</w:t>
      </w:r>
    </w:p>
    <w:bookmarkEnd w:id="206"/>
    <w:bookmarkStart w:name="z22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485 мың теңге;</w:t>
      </w:r>
    </w:p>
    <w:bookmarkEnd w:id="207"/>
    <w:bookmarkStart w:name="z22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–78490 мың теңге;</w:t>
      </w:r>
    </w:p>
    <w:bookmarkEnd w:id="208"/>
    <w:bookmarkStart w:name="z228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шығындар –91673 мың теңге;</w:t>
      </w:r>
    </w:p>
    <w:bookmarkEnd w:id="209"/>
    <w:bookmarkStart w:name="z22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таза бюджеттік кредиттеу – 0 мың теңге;</w:t>
      </w:r>
    </w:p>
    <w:bookmarkEnd w:id="210"/>
    <w:bookmarkStart w:name="z23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–0 мың теңге;</w:t>
      </w:r>
    </w:p>
    <w:bookmarkEnd w:id="211"/>
    <w:bookmarkStart w:name="z23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өтеу-0 мың теңге;</w:t>
      </w:r>
    </w:p>
    <w:bookmarkEnd w:id="212"/>
    <w:bookmarkStart w:name="z23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активтерімен операциялар бойынша сальдо –0 мың теңге;</w:t>
      </w:r>
    </w:p>
    <w:bookmarkEnd w:id="213"/>
    <w:bookmarkStart w:name="z23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14"/>
    <w:bookmarkStart w:name="z23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 – 0 мың теңге;</w:t>
      </w:r>
    </w:p>
    <w:bookmarkEnd w:id="215"/>
    <w:bookmarkStart w:name="z23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бюджеттің тапшылығы (профициті) – -534 мың теңге;</w:t>
      </w:r>
    </w:p>
    <w:bookmarkEnd w:id="216"/>
    <w:bookmarkStart w:name="z23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тапшылығын қаржыландыру(профицитті пайдалану)-534 мың теңге;</w:t>
      </w:r>
    </w:p>
    <w:bookmarkEnd w:id="217"/>
    <w:bookmarkStart w:name="z23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-0 мың теңге;</w:t>
      </w:r>
    </w:p>
    <w:bookmarkEnd w:id="218"/>
    <w:bookmarkStart w:name="z23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-0 мың теңге;</w:t>
      </w:r>
    </w:p>
    <w:bookmarkEnd w:id="219"/>
    <w:bookmarkStart w:name="z23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- 534 мың теңге.</w:t>
      </w:r>
    </w:p>
    <w:bookmarkEnd w:id="2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1-14. Аспара ауылдық округінің 2025-2027 жылдарға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14-қосымшаға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келесіндей көлемдерде бекітілсін:</w:t>
      </w:r>
    </w:p>
    <w:bookmarkStart w:name="z241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- 60686 мың теңге, оның ішінде:</w:t>
      </w:r>
    </w:p>
    <w:bookmarkEnd w:id="221"/>
    <w:bookmarkStart w:name="z242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–9642 мың теңге;</w:t>
      </w:r>
    </w:p>
    <w:bookmarkEnd w:id="222"/>
    <w:bookmarkStart w:name="z243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–29 мың теңге;</w:t>
      </w:r>
    </w:p>
    <w:bookmarkEnd w:id="223"/>
    <w:bookmarkStart w:name="z244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344 мың теңге;</w:t>
      </w:r>
    </w:p>
    <w:bookmarkEnd w:id="224"/>
    <w:bookmarkStart w:name="z245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–50671 мың теңге;</w:t>
      </w:r>
    </w:p>
    <w:bookmarkEnd w:id="225"/>
    <w:bookmarkStart w:name="z246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шығындар – 61044 мың теңге;</w:t>
      </w:r>
    </w:p>
    <w:bookmarkEnd w:id="226"/>
    <w:bookmarkStart w:name="z247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таза бюджеттік кредиттеу – 0 мың теңге;</w:t>
      </w:r>
    </w:p>
    <w:bookmarkEnd w:id="227"/>
    <w:bookmarkStart w:name="z24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–0 мың теңге;</w:t>
      </w:r>
    </w:p>
    <w:bookmarkEnd w:id="228"/>
    <w:bookmarkStart w:name="z24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өтеу-0 мың теңге;</w:t>
      </w:r>
    </w:p>
    <w:bookmarkEnd w:id="229"/>
    <w:bookmarkStart w:name="z25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активтерімен операциялар бойынша сальдо –0 мың теңге;</w:t>
      </w:r>
    </w:p>
    <w:bookmarkEnd w:id="230"/>
    <w:bookmarkStart w:name="z25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31"/>
    <w:bookmarkStart w:name="z252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қаржы активтерін сатудан түсетін түсім – 0 мың теңге;</w:t>
      </w:r>
    </w:p>
    <w:bookmarkEnd w:id="232"/>
    <w:bookmarkStart w:name="z253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бюджеттің тапшылығы (профициті) – -358 мың теңге;</w:t>
      </w:r>
    </w:p>
    <w:bookmarkEnd w:id="233"/>
    <w:bookmarkStart w:name="z25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тапшылығын қаржыландыру (профицитті пайдалану) – 358 мың теңге;</w:t>
      </w:r>
    </w:p>
    <w:bookmarkEnd w:id="234"/>
    <w:bookmarkStart w:name="z25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-0 мың теңге;</w:t>
      </w:r>
    </w:p>
    <w:bookmarkEnd w:id="235"/>
    <w:bookmarkStart w:name="z25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-0 мың теңге;</w:t>
      </w:r>
    </w:p>
    <w:bookmarkEnd w:id="236"/>
    <w:bookmarkStart w:name="z25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- 358 мың теңге";</w:t>
      </w:r>
    </w:p>
    <w:bookmarkEnd w:id="237"/>
    <w:bookmarkStart w:name="z25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2025 жылға арналған жергілікті бюджеттің атқару процесінде секвестрлеуге жатпайтын бюджеттік бағдарламалар көзделмеген.</w:t>
      </w:r>
    </w:p>
    <w:bookmarkEnd w:id="238"/>
    <w:bookmarkStart w:name="z25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2025 жылға арналған ауылдық округтердің бюджеттеріне аудандық бюджет қаржысы есебінен қарастырылған ағымдағы нысаналы трансферт сомасы ескерілсін.</w:t>
      </w:r>
    </w:p>
    <w:bookmarkEnd w:id="239"/>
    <w:bookmarkStart w:name="z26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шешімнің орындалуына бақылау сегізінші шақырылған аудандық мәслихаттың экономика, бюджет, салық және құрылыс пен инфрақұрылымды дамыту мәселелері жөніндегі тұрақты комиссиясына жүктелсін.</w:t>
      </w:r>
    </w:p>
    <w:bookmarkEnd w:id="240"/>
    <w:bookmarkStart w:name="z26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шешім 2025 жылғы 1 қантардан бастап қолданысқа енгізіледі.</w:t>
      </w:r>
    </w:p>
    <w:bookmarkEnd w:id="2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Меркі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Көкрекбаев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07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№48-2 шешіміне 1 қосымша</w:t>
            </w:r>
          </w:p>
        </w:tc>
      </w:tr>
    </w:tbl>
    <w:bookmarkStart w:name="z266" w:id="2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Ақтоған ауылдық округінің бюджеті</w:t>
      </w:r>
    </w:p>
    <w:bookmarkEnd w:id="2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149714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158690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кент, ауыл,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Пайдаланылмаған (толық пайдаланылмаған) нысаналы трансферттерді қайтару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қаржылық активтерін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-8976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07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№48-2 шешіміне 2 қосымша</w:t>
            </w:r>
          </w:p>
        </w:tc>
      </w:tr>
    </w:tbl>
    <w:bookmarkStart w:name="z270" w:id="2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Жамбыл ауылдық округінің бюджеті</w:t>
      </w:r>
    </w:p>
    <w:bookmarkEnd w:id="2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142771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161845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кент, ауыл,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Пайдаланылмаған (толық пайдаланылмаған) нысаналы трансферттерді қайтару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қаржылық активтерін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-19074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19074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07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№48-2 шешіміне 3 қосымша</w:t>
            </w:r>
          </w:p>
        </w:tc>
      </w:tr>
    </w:tbl>
    <w:bookmarkStart w:name="z274" w:id="2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Меркі ауылдық округінің бюджеті</w:t>
      </w:r>
    </w:p>
    <w:bookmarkEnd w:id="2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814686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382231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269821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269821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427710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427710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427710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947603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541706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541706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кент, ауыл,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429455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402305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402305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163968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224957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қаржылық активтерін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-132917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132917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07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№48-2 шешіміне 4 қосымша</w:t>
            </w:r>
          </w:p>
        </w:tc>
      </w:tr>
    </w:tbl>
    <w:bookmarkStart w:name="z278" w:id="2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Сарымолдаев ауылдық округінің бюджеті</w:t>
      </w:r>
    </w:p>
    <w:bookmarkEnd w:id="2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154368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149083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222427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кент, ауыл,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Пайдаланылмаған (толық пайдаланылмаған) нысаналы трансферттерді қайтару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қаржылық активтерін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-68059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68059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07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№48-2 шешіміне 5 қосымша</w:t>
            </w:r>
          </w:p>
        </w:tc>
      </w:tr>
    </w:tbl>
    <w:bookmarkStart w:name="z282" w:id="2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Ойтал ауылдық округінің бюджеті</w:t>
      </w:r>
    </w:p>
    <w:bookmarkEnd w:id="2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153205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157517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кент, ауыл,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Пайдаланылмаған (толық пайдаланылмаған) нысаналы трансферттерді қайтару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қаржылық активтерін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-4312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07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№48-2 шешіміне 6 қосымша</w:t>
            </w:r>
          </w:p>
        </w:tc>
      </w:tr>
    </w:tbl>
    <w:bookmarkStart w:name="z286" w:id="2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Т.Рысқұлов ауылдық округінің бюджеті</w:t>
      </w:r>
    </w:p>
    <w:bookmarkEnd w:id="2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кент, ауыл,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Пайдаланылмаған (толық пайдаланылмаған) нысаналы трансферттерді қайтару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қаржылық активтерін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07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№48-2 шешіміне 7 қосымша</w:t>
            </w:r>
          </w:p>
        </w:tc>
      </w:tr>
    </w:tbl>
    <w:bookmarkStart w:name="z290" w:id="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Тәтті ауылдық округінің бюджеті</w:t>
      </w:r>
    </w:p>
    <w:bookmarkEnd w:id="2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кент, ауыл,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Пайдаланылмаған (толық пайдаланылмаған) нысаналы трансферттерді қайтару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қаржылық активтерін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-57396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57396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07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№48-2 шешіміне 8 қосымша</w:t>
            </w:r>
          </w:p>
        </w:tc>
      </w:tr>
    </w:tbl>
    <w:bookmarkStart w:name="z294" w:id="2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Ақарал ауылдық округінің бюджеті</w:t>
      </w:r>
    </w:p>
    <w:bookmarkEnd w:id="2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кент, ауыл,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Пайдаланылмаған (толық пайдаланылмаған) нысаналы трансферттерді қайтару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қаржылық активтерін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07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№48-2 шешіміне 9 қосымша</w:t>
            </w:r>
          </w:p>
        </w:tc>
      </w:tr>
    </w:tbl>
    <w:bookmarkStart w:name="z298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Сұрат ауылдық округінің бюджеті</w:t>
      </w:r>
    </w:p>
    <w:bookmarkEnd w:id="2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кент, ауыл,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Пайдаланылмаған (толық пайдаланылмаған) нысаналы трансферттерді қайтару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қаржылық активтерін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07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№48-2 шешіміне 10 қосымша</w:t>
            </w:r>
          </w:p>
        </w:tc>
      </w:tr>
    </w:tbl>
    <w:bookmarkStart w:name="z302" w:id="2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Жаңатоған ауылдық округінің бюджеті</w:t>
      </w:r>
    </w:p>
    <w:bookmarkEnd w:id="2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кент, ауыл,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Пайдаланылмаған (толық пайдаланылмаған) нысаналы трансферттерді қайтару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қаржылық активтерін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07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№48-2 шешіміне 11 қосымша</w:t>
            </w:r>
          </w:p>
        </w:tc>
      </w:tr>
    </w:tbl>
    <w:bookmarkStart w:name="z306" w:id="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Андас батыр ауылдық округінің бюджеті</w:t>
      </w:r>
    </w:p>
    <w:bookmarkEnd w:id="2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кент, ауыл,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Пайдаланылмаған (толық пайдаланылмаған) нысаналы трансферттерді қайтару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қаржылық активтерін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-2297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07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№48-2 шешіміне 12 қосымша</w:t>
            </w:r>
          </w:p>
        </w:tc>
      </w:tr>
    </w:tbl>
    <w:bookmarkStart w:name="z310" w:id="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Кеңес ауылдық округінің бюджеті</w:t>
      </w:r>
    </w:p>
    <w:bookmarkEnd w:id="2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143845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144752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кент, ауыл,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Пайдаланылмаған (толық пайдаланылмаған) нысаналы трансферттерді қайтару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қаржылық активтерін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07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№48-2 шешіміне 13 қосымша</w:t>
            </w:r>
          </w:p>
        </w:tc>
      </w:tr>
    </w:tbl>
    <w:bookmarkStart w:name="z314" w:id="2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Ақермен ауылдық округінің бюджеті</w:t>
      </w:r>
    </w:p>
    <w:bookmarkEnd w:id="2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кент, ауыл,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Пайдаланылмаған (толық пайдаланылмаған) нысаналы трансферттерді қайтару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қаржылық активтерін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07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№48-2 шешіміне 14 қосымша</w:t>
            </w:r>
          </w:p>
        </w:tc>
      </w:tr>
    </w:tbl>
    <w:bookmarkStart w:name="z318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Аспара ауылдық округінің бюджеті</w:t>
      </w:r>
    </w:p>
    <w:bookmarkEnd w:id="2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бюджеттен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кент, ауыл,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Пайдаланылмаған (толық пайдаланылмаған) нысаналы трансферттерді қайтару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жасалатын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қаржылық активтерін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