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10d357" w14:textId="610d35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Мойынқұм аудандық мәслихатының 2024 жылғы 27 желтоқсандағы "2025-2027 жылдарға арналған Мойынқұм ауданының ауыл, ауылдық округтерінің бюджеттері туралы" № 35-2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 Мойынқұм аудандық мәслихатының 2025 жылғы 5 желтоқсандағы № 46-2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ff0000"/>
          <w:sz w:val="28"/>
        </w:rPr>
        <w:t>
      Ескерту. 01.01.2025 бастап қолданысқа енгізіледі - осы шешімнің 2 тармағымен.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Мойынқұм аудандық мәслихаты ШЕШІМ ҚАБЫЛДАДЫ: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Мойынқұм аудандық мәслихатының 2024 жылғы 27 желтоқсандағы "2025-2027 жылдарға арналған Мойынқұм ауданының ауыл, ауылдық округтерінің бюджеттері туралы" </w:t>
      </w:r>
      <w:r>
        <w:rPr>
          <w:rFonts w:ascii="Times New Roman"/>
          <w:b w:val="false"/>
          <w:i w:val="false"/>
          <w:color w:val="000000"/>
          <w:sz w:val="28"/>
        </w:rPr>
        <w:t xml:space="preserve">№35-2 </w:t>
      </w:r>
      <w:r>
        <w:rPr>
          <w:rFonts w:ascii="Times New Roman"/>
          <w:b w:val="false"/>
          <w:i w:val="false"/>
          <w:color w:val="000000"/>
          <w:sz w:val="28"/>
        </w:rPr>
        <w:t xml:space="preserve">  шешіміне келесі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1- тармақ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"1.2025-2027 жылдарға арналған ауыл, ауылдық округтерінің бюджеттері ,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 көлемдерде бекітілсін:</w:t>
      </w:r>
    </w:p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1.1. Мойынқұм ауылдық округі бойынша: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263 906 мың теңге, оның ішінде: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115 750 мың теңге;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2 516 мың теңге;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220 мың теңге;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түсімі – 145 420 мың теңге;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281 963 мың теңге;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-18 057 мың теңге;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18 057 мың теңге, оның ішінде: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18 057 мың теңге.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1.2. Бірлік ауылдық округі бойынша: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165 724 мың теңге, оның ішінде: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22 530 мың теңге;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409 мың теңге;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991 мың теңге;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түсімі – 141 794 мың теңге;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168 763 мың теңге;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-3 039 мың теңге;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3 039 мың теңге, оның ішінде: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3 039 мың теңге.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1.3. Кенес ауылдық округі бойынша: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92 474 мың теңге, оның ішінде: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11 449 мың теңге;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593 мың теңге;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түсімі – 80 432 мың теңге;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96 920 мың теңге;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-4 446 мың теңге;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4 446 мың теңге, оның ішінде: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4 446 мың теңге.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1.4. Шығанақ ауылдық округі бойынша: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87 771 мың теңге, оның ішінде: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19 210 мың теңге;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332 мың теңге;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түсімі – 68 229 мың теңге;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94 414 мың теңге;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-6 643 мың теңге;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6 643 мың теңге, оның ішінде: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6 643 мың теңге.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1.5. Ұланбел ауылдық округі бойынша: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45 073 мың теңге, оның ішінде: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29 318 мың теңге;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63 мың теңге;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түсімі – 15 692 мың теңге;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63 563 мың теңге;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-18 490 мың теңге;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18 490 мың теңге, оның ішінде: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18 490 мың теңге.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1.6. Қарабөгет ауылдық округі бойынша: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94 412 мың теңге, оның ішінде: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5 709 мың теңге;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230 мың теңге;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түсімі – 88 473 мың теңге;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97 971 мың теңге;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102"/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03"/>
    <w:bookmarkStart w:name="z1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104"/>
    <w:bookmarkStart w:name="z11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-3 559 мың теңге;</w:t>
      </w:r>
    </w:p>
    <w:bookmarkEnd w:id="105"/>
    <w:bookmarkStart w:name="z11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3 559 мың теңге, оның ішінде:</w:t>
      </w:r>
    </w:p>
    <w:bookmarkEnd w:id="106"/>
    <w:bookmarkStart w:name="z11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107"/>
    <w:bookmarkStart w:name="z11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08"/>
    <w:bookmarkStart w:name="z11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3 559 мың теңге.</w:t>
      </w:r>
    </w:p>
    <w:bookmarkEnd w:id="109"/>
    <w:bookmarkStart w:name="z11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1.7. Қылышбай ауылдық округі бойынша:</w:t>
      </w:r>
    </w:p>
    <w:bookmarkEnd w:id="110"/>
    <w:bookmarkStart w:name="z11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105 494 мың теңге, оның ішінде:</w:t>
      </w:r>
    </w:p>
    <w:bookmarkEnd w:id="111"/>
    <w:bookmarkStart w:name="z11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6 059 мың теңге;</w:t>
      </w:r>
    </w:p>
    <w:bookmarkEnd w:id="112"/>
    <w:bookmarkStart w:name="z11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113"/>
    <w:bookmarkStart w:name="z12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0 мың теңге;</w:t>
      </w:r>
    </w:p>
    <w:bookmarkEnd w:id="114"/>
    <w:bookmarkStart w:name="z12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түсімі – 99 435 мың теңге;</w:t>
      </w:r>
    </w:p>
    <w:bookmarkEnd w:id="115"/>
    <w:bookmarkStart w:name="z12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105 882 мың теңге;</w:t>
      </w:r>
    </w:p>
    <w:bookmarkEnd w:id="116"/>
    <w:bookmarkStart w:name="z12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117"/>
    <w:bookmarkStart w:name="z12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118"/>
    <w:bookmarkStart w:name="z12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119"/>
    <w:bookmarkStart w:name="z12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120"/>
    <w:bookmarkStart w:name="z12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21"/>
    <w:bookmarkStart w:name="z12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122"/>
    <w:bookmarkStart w:name="z12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-388 мың теңге;</w:t>
      </w:r>
    </w:p>
    <w:bookmarkEnd w:id="123"/>
    <w:bookmarkStart w:name="z13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388 мың теңге, оның ішінде:</w:t>
      </w:r>
    </w:p>
    <w:bookmarkEnd w:id="124"/>
    <w:bookmarkStart w:name="z13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125"/>
    <w:bookmarkStart w:name="z13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26"/>
    <w:bookmarkStart w:name="z13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388 мың теңге.</w:t>
      </w:r>
    </w:p>
    <w:bookmarkEnd w:id="127"/>
    <w:bookmarkStart w:name="z13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1.8. Жамбыл ауылдық округі бойынша:</w:t>
      </w:r>
    </w:p>
    <w:bookmarkEnd w:id="128"/>
    <w:bookmarkStart w:name="z13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83 484 мың теңге, оның ішінде:</w:t>
      </w:r>
    </w:p>
    <w:bookmarkEnd w:id="129"/>
    <w:bookmarkStart w:name="z13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14 206 мың теңге;</w:t>
      </w:r>
    </w:p>
    <w:bookmarkEnd w:id="130"/>
    <w:bookmarkStart w:name="z13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131"/>
    <w:bookmarkStart w:name="z13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258 мың теңге;</w:t>
      </w:r>
    </w:p>
    <w:bookmarkEnd w:id="132"/>
    <w:bookmarkStart w:name="z13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түсімі – 69 020 мың теңге;</w:t>
      </w:r>
    </w:p>
    <w:bookmarkEnd w:id="133"/>
    <w:bookmarkStart w:name="z14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86 128 мың теңге;</w:t>
      </w:r>
    </w:p>
    <w:bookmarkEnd w:id="134"/>
    <w:bookmarkStart w:name="z14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135"/>
    <w:bookmarkStart w:name="z14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136"/>
    <w:bookmarkStart w:name="z14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137"/>
    <w:bookmarkStart w:name="z14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138"/>
    <w:bookmarkStart w:name="z14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39"/>
    <w:bookmarkStart w:name="z14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140"/>
    <w:bookmarkStart w:name="z14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-2 644 мың теңге;</w:t>
      </w:r>
    </w:p>
    <w:bookmarkEnd w:id="141"/>
    <w:bookmarkStart w:name="z14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2 644 мың теңге, оның ішінде:</w:t>
      </w:r>
    </w:p>
    <w:bookmarkEnd w:id="142"/>
    <w:bookmarkStart w:name="z14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143"/>
    <w:bookmarkStart w:name="z15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44"/>
    <w:bookmarkStart w:name="z15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2 644 мың теңге.</w:t>
      </w:r>
    </w:p>
    <w:bookmarkEnd w:id="145"/>
    <w:bookmarkStart w:name="z15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1.09. Қызылтал ауылдық округі бойынша:</w:t>
      </w:r>
    </w:p>
    <w:bookmarkEnd w:id="146"/>
    <w:bookmarkStart w:name="z15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73 420 мың теңге, оның ішінде:</w:t>
      </w:r>
    </w:p>
    <w:bookmarkEnd w:id="147"/>
    <w:bookmarkStart w:name="z15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5 970 мың теңге;</w:t>
      </w:r>
    </w:p>
    <w:bookmarkEnd w:id="148"/>
    <w:bookmarkStart w:name="z15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149"/>
    <w:bookmarkStart w:name="z15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0 мың теңге;</w:t>
      </w:r>
    </w:p>
    <w:bookmarkEnd w:id="150"/>
    <w:bookmarkStart w:name="z15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түсімі – 67 450 мың теңге;</w:t>
      </w:r>
    </w:p>
    <w:bookmarkEnd w:id="151"/>
    <w:bookmarkStart w:name="z158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73 767 мың теңге;</w:t>
      </w:r>
    </w:p>
    <w:bookmarkEnd w:id="152"/>
    <w:bookmarkStart w:name="z15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153"/>
    <w:bookmarkStart w:name="z16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154"/>
    <w:bookmarkStart w:name="z16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155"/>
    <w:bookmarkStart w:name="z16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156"/>
    <w:bookmarkStart w:name="z16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57"/>
    <w:bookmarkStart w:name="z16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158"/>
    <w:bookmarkStart w:name="z16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-347 мың теңге;</w:t>
      </w:r>
    </w:p>
    <w:bookmarkEnd w:id="159"/>
    <w:bookmarkStart w:name="z166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347 мың теңге, оның ішінде:</w:t>
      </w:r>
    </w:p>
    <w:bookmarkEnd w:id="160"/>
    <w:bookmarkStart w:name="z167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161"/>
    <w:bookmarkStart w:name="z168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62"/>
    <w:bookmarkStart w:name="z169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347 мың теңге.</w:t>
      </w:r>
    </w:p>
    <w:bookmarkEnd w:id="163"/>
    <w:bookmarkStart w:name="z170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1.10. Биназар ауылдық округі бойынша:</w:t>
      </w:r>
    </w:p>
    <w:bookmarkEnd w:id="164"/>
    <w:bookmarkStart w:name="z171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87 441 мың теңге, оның ішінде:</w:t>
      </w:r>
    </w:p>
    <w:bookmarkEnd w:id="165"/>
    <w:bookmarkStart w:name="z172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6 499 мың теңге;</w:t>
      </w:r>
    </w:p>
    <w:bookmarkEnd w:id="166"/>
    <w:bookmarkStart w:name="z173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167"/>
    <w:bookmarkStart w:name="z17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452 мың теңге;</w:t>
      </w:r>
    </w:p>
    <w:bookmarkEnd w:id="168"/>
    <w:bookmarkStart w:name="z175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түсімі – 80 490 мың теңге;</w:t>
      </w:r>
    </w:p>
    <w:bookmarkEnd w:id="169"/>
    <w:bookmarkStart w:name="z176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90 435 мың теңге;</w:t>
      </w:r>
    </w:p>
    <w:bookmarkEnd w:id="170"/>
    <w:bookmarkStart w:name="z177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171"/>
    <w:bookmarkStart w:name="z17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172"/>
    <w:bookmarkStart w:name="z179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173"/>
    <w:bookmarkStart w:name="z18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174"/>
    <w:bookmarkStart w:name="z181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75"/>
    <w:bookmarkStart w:name="z182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176"/>
    <w:bookmarkStart w:name="z183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-2 994 мың теңге;</w:t>
      </w:r>
    </w:p>
    <w:bookmarkEnd w:id="177"/>
    <w:bookmarkStart w:name="z184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2 994 мың теңге, оның ішінде:</w:t>
      </w:r>
    </w:p>
    <w:bookmarkEnd w:id="178"/>
    <w:bookmarkStart w:name="z185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179"/>
    <w:bookmarkStart w:name="z18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80"/>
    <w:bookmarkStart w:name="z187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2 994 мың теңге.</w:t>
      </w:r>
    </w:p>
    <w:bookmarkEnd w:id="181"/>
    <w:bookmarkStart w:name="z18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1.11. Хантау ауылдық округі бойынша:</w:t>
      </w:r>
    </w:p>
    <w:bookmarkEnd w:id="182"/>
    <w:bookmarkStart w:name="z189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77 240 мың теңге, оның ішінде:</w:t>
      </w:r>
    </w:p>
    <w:bookmarkEnd w:id="183"/>
    <w:bookmarkStart w:name="z190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5 069 мың теңге;</w:t>
      </w:r>
    </w:p>
    <w:bookmarkEnd w:id="184"/>
    <w:bookmarkStart w:name="z191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185"/>
    <w:bookmarkStart w:name="z192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17 мың теңге;</w:t>
      </w:r>
    </w:p>
    <w:bookmarkEnd w:id="186"/>
    <w:bookmarkStart w:name="z193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түсімі – 72 154 мың теңге;</w:t>
      </w:r>
    </w:p>
    <w:bookmarkEnd w:id="187"/>
    <w:bookmarkStart w:name="z194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77 633 мың теңге;</w:t>
      </w:r>
    </w:p>
    <w:bookmarkEnd w:id="188"/>
    <w:bookmarkStart w:name="z195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189"/>
    <w:bookmarkStart w:name="z196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190"/>
    <w:bookmarkStart w:name="z197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191"/>
    <w:bookmarkStart w:name="z198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192"/>
    <w:bookmarkStart w:name="z199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93"/>
    <w:bookmarkStart w:name="z200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194"/>
    <w:bookmarkStart w:name="z201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-393 мың теңге;</w:t>
      </w:r>
    </w:p>
    <w:bookmarkEnd w:id="195"/>
    <w:bookmarkStart w:name="z202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393 мың теңге, оның ішінде:</w:t>
      </w:r>
    </w:p>
    <w:bookmarkEnd w:id="196"/>
    <w:bookmarkStart w:name="z203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197"/>
    <w:bookmarkStart w:name="z204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98"/>
    <w:bookmarkStart w:name="z205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393 мың теңге.</w:t>
      </w:r>
    </w:p>
    <w:bookmarkEnd w:id="199"/>
    <w:bookmarkStart w:name="z206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1.12 Мирный ауылы бойынша:</w:t>
      </w:r>
    </w:p>
    <w:bookmarkEnd w:id="200"/>
    <w:bookmarkStart w:name="z207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44 086 мың теңге, оның ішінде:</w:t>
      </w:r>
    </w:p>
    <w:bookmarkEnd w:id="201"/>
    <w:bookmarkStart w:name="z208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7 891 мың теңге;</w:t>
      </w:r>
    </w:p>
    <w:bookmarkEnd w:id="202"/>
    <w:bookmarkStart w:name="z209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203"/>
    <w:bookmarkStart w:name="z210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0 мың теңге;</w:t>
      </w:r>
    </w:p>
    <w:bookmarkEnd w:id="204"/>
    <w:bookmarkStart w:name="z211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түсімі – 36 195 мың теңге;</w:t>
      </w:r>
    </w:p>
    <w:bookmarkEnd w:id="205"/>
    <w:bookmarkStart w:name="z212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46 260 мың теңге;</w:t>
      </w:r>
    </w:p>
    <w:bookmarkEnd w:id="206"/>
    <w:bookmarkStart w:name="z213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207"/>
    <w:bookmarkStart w:name="z214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208"/>
    <w:bookmarkStart w:name="z215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209"/>
    <w:bookmarkStart w:name="z216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210"/>
    <w:bookmarkStart w:name="z217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211"/>
    <w:bookmarkStart w:name="z218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212"/>
    <w:bookmarkStart w:name="z219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-2 174 мың теңге;</w:t>
      </w:r>
    </w:p>
    <w:bookmarkEnd w:id="213"/>
    <w:bookmarkStart w:name="z220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бюджет тапшылығын қаржыландыру (профицитін пайдалану) – 2 174 мың теңге, оның ішінде:</w:t>
      </w:r>
    </w:p>
    <w:bookmarkEnd w:id="214"/>
    <w:bookmarkStart w:name="z221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215"/>
    <w:bookmarkStart w:name="z222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216"/>
    <w:bookmarkStart w:name="z223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2 174 мың теңге.</w:t>
      </w:r>
    </w:p>
    <w:bookmarkEnd w:id="217"/>
    <w:bookmarkStart w:name="z224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1.13. Ақбақай ауылы бойынша:</w:t>
      </w:r>
    </w:p>
    <w:bookmarkEnd w:id="218"/>
    <w:bookmarkStart w:name="z225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44 408 мың теңге, оның ішінде:</w:t>
      </w:r>
    </w:p>
    <w:bookmarkEnd w:id="219"/>
    <w:bookmarkStart w:name="z226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2 915 мың теңге;</w:t>
      </w:r>
    </w:p>
    <w:bookmarkEnd w:id="220"/>
    <w:bookmarkStart w:name="z227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221"/>
    <w:bookmarkStart w:name="z228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0 мың теңге;</w:t>
      </w:r>
    </w:p>
    <w:bookmarkEnd w:id="222"/>
    <w:bookmarkStart w:name="z229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түсімі – 41 493 мың теңге;</w:t>
      </w:r>
    </w:p>
    <w:bookmarkEnd w:id="223"/>
    <w:bookmarkStart w:name="z230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46 870 мың теңге;</w:t>
      </w:r>
    </w:p>
    <w:bookmarkEnd w:id="224"/>
    <w:bookmarkStart w:name="z231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225"/>
    <w:bookmarkStart w:name="z232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226"/>
    <w:bookmarkStart w:name="z233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227"/>
    <w:bookmarkStart w:name="z234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228"/>
    <w:bookmarkStart w:name="z235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229"/>
    <w:bookmarkStart w:name="z236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230"/>
    <w:bookmarkStart w:name="z237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-2 462 мың теңге;</w:t>
      </w:r>
    </w:p>
    <w:bookmarkEnd w:id="231"/>
    <w:bookmarkStart w:name="z238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2 462 мың теңге, оның ішінде:</w:t>
      </w:r>
    </w:p>
    <w:bookmarkEnd w:id="232"/>
    <w:bookmarkStart w:name="z239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233"/>
    <w:bookmarkStart w:name="z240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234"/>
    <w:bookmarkStart w:name="z241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2 462 мың теңге.</w:t>
      </w:r>
    </w:p>
    <w:bookmarkEnd w:id="235"/>
    <w:bookmarkStart w:name="z242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1.14. Ақсүйек ауылы бойынша:</w:t>
      </w:r>
    </w:p>
    <w:bookmarkEnd w:id="236"/>
    <w:bookmarkStart w:name="z243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60 424 мың теңге, оның ішінде:</w:t>
      </w:r>
    </w:p>
    <w:bookmarkEnd w:id="237"/>
    <w:bookmarkStart w:name="z244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4 564 мың теңге;</w:t>
      </w:r>
    </w:p>
    <w:bookmarkEnd w:id="238"/>
    <w:bookmarkStart w:name="z245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239"/>
    <w:bookmarkStart w:name="z246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0 мың теңге;</w:t>
      </w:r>
    </w:p>
    <w:bookmarkEnd w:id="240"/>
    <w:bookmarkStart w:name="z247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түсімі – 55 860 мың теңге;</w:t>
      </w:r>
    </w:p>
    <w:bookmarkEnd w:id="241"/>
    <w:bookmarkStart w:name="z248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61 709 мың теңге;</w:t>
      </w:r>
    </w:p>
    <w:bookmarkEnd w:id="242"/>
    <w:bookmarkStart w:name="z249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243"/>
    <w:bookmarkStart w:name="z250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244"/>
    <w:bookmarkStart w:name="z251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245"/>
    <w:bookmarkStart w:name="z252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246"/>
    <w:bookmarkStart w:name="z253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247"/>
    <w:bookmarkStart w:name="z254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248"/>
    <w:bookmarkStart w:name="z255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-1 285 мың теңге;</w:t>
      </w:r>
    </w:p>
    <w:bookmarkEnd w:id="249"/>
    <w:bookmarkStart w:name="z256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1 285 мың теңге, оның ішінде:</w:t>
      </w:r>
    </w:p>
    <w:bookmarkEnd w:id="250"/>
    <w:bookmarkStart w:name="z257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251"/>
    <w:bookmarkStart w:name="z258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252"/>
    <w:bookmarkStart w:name="z259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1 285 мың теңге.</w:t>
      </w:r>
    </w:p>
    <w:bookmarkEnd w:id="253"/>
    <w:bookmarkStart w:name="z260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1.15. Мыңарал ауылдық округі бойынша:</w:t>
      </w:r>
    </w:p>
    <w:bookmarkEnd w:id="254"/>
    <w:bookmarkStart w:name="z261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75 101 мың теңге, оның ішінде:</w:t>
      </w:r>
    </w:p>
    <w:bookmarkEnd w:id="255"/>
    <w:bookmarkStart w:name="z262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7 967 мың теңге;</w:t>
      </w:r>
    </w:p>
    <w:bookmarkEnd w:id="256"/>
    <w:bookmarkStart w:name="z263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257"/>
    <w:bookmarkStart w:name="z264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0 мың теңге;</w:t>
      </w:r>
    </w:p>
    <w:bookmarkEnd w:id="258"/>
    <w:bookmarkStart w:name="z265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түсімі – 67 134 мың теңге;</w:t>
      </w:r>
    </w:p>
    <w:bookmarkEnd w:id="259"/>
    <w:bookmarkStart w:name="z266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76 271 мың теңге;</w:t>
      </w:r>
    </w:p>
    <w:bookmarkEnd w:id="260"/>
    <w:bookmarkStart w:name="z267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261"/>
    <w:bookmarkStart w:name="z268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262"/>
    <w:bookmarkStart w:name="z269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263"/>
    <w:bookmarkStart w:name="z270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264"/>
    <w:bookmarkStart w:name="z271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265"/>
    <w:bookmarkStart w:name="z272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266"/>
    <w:bookmarkStart w:name="z273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-1 170 мың теңге;</w:t>
      </w:r>
    </w:p>
    <w:bookmarkEnd w:id="267"/>
    <w:bookmarkStart w:name="z274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1 170 мың теңге, оның ішінде:</w:t>
      </w:r>
    </w:p>
    <w:bookmarkEnd w:id="268"/>
    <w:bookmarkStart w:name="z275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269"/>
    <w:bookmarkStart w:name="z276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270"/>
    <w:bookmarkStart w:name="z277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1 170 мың теңге.</w:t>
      </w:r>
    </w:p>
    <w:bookmarkEnd w:id="271"/>
    <w:bookmarkStart w:name="z278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 xml:space="preserve">46 қосымшалары 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 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72"/>
    <w:bookmarkStart w:name="z279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2025 жылдың 1 қаңтарынан бастап қолданысқа енгізіледі.</w:t>
      </w:r>
    </w:p>
    <w:bookmarkEnd w:id="27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Мойынқұм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Саурықов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05 желтоқсандағы №46-2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27 желтоқсандағы №35-2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 қосымша</w:t>
            </w:r>
          </w:p>
        </w:tc>
      </w:tr>
    </w:tbl>
    <w:bookmarkStart w:name="z287" w:id="2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Мойынқұм ауылдық округінің бюджеті</w:t>
      </w:r>
    </w:p>
    <w:bookmarkEnd w:id="2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263906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115750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70357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145420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145420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145420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281963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124947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124947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113378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148419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148419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34818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107691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8597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8597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жұмыс істеуін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8597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 мен жасалынған операциялар бойынша сальдо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-18057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18057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18057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18057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18057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05 желтоқсандағы №46-2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2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27 желтоқсандағы №35-2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4 қосымша</w:t>
            </w:r>
          </w:p>
        </w:tc>
      </w:tr>
    </w:tbl>
    <w:bookmarkStart w:name="z294" w:id="2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Бірлік ауылдық округінің бюджеті</w:t>
      </w:r>
    </w:p>
    <w:bookmarkEnd w:id="27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165724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141794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141794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141794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168763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83027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83027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82582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85736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85736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78534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 мен жасалынған операциялар бойынша сальдо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-3039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05 желтоқсандағы №46-2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3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27 желтоқсандағы №35-2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7 қосымша</w:t>
            </w:r>
          </w:p>
        </w:tc>
      </w:tr>
    </w:tbl>
    <w:bookmarkStart w:name="z301" w:id="2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Кеңес ауылдық округінің бюджеті</w:t>
      </w:r>
    </w:p>
    <w:bookmarkEnd w:id="2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92474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96920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60562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60562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57133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36358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36358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21723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14635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 мен жасалынған операциялар бойынша сальдо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-4446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05 желтоқсандағы №46-2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4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27 желтоқсандағы №35-2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10 қосымша</w:t>
            </w:r>
          </w:p>
        </w:tc>
      </w:tr>
    </w:tbl>
    <w:bookmarkStart w:name="z308" w:id="2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Шығанақ ауылдық округінің бюджеті</w:t>
      </w:r>
    </w:p>
    <w:bookmarkEnd w:id="27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 мен қызметтерге ішкі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ресурстарды пайдаланғаны үшін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94414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70488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70488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23926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23926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18098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 мен жасалынған операциялар бойынша сальдо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-6643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05 желтоқсандағы №46-2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5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27 желтоқсандағы №35-2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13 қосымша</w:t>
            </w:r>
          </w:p>
        </w:tc>
      </w:tr>
    </w:tbl>
    <w:bookmarkStart w:name="z315" w:id="2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Ұланбел ауылдық округінің бюджеті</w:t>
      </w:r>
    </w:p>
    <w:bookmarkEnd w:id="2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 мен қызметтерге ішкі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ресурстарды пайдаланғаны үшін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63563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50662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50662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41702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8960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12901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12901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 мен жасалынған операциялар бойынша сальдо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-18490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18490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18490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18490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18490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05 желтоқсандағы №46-2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6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27 желтоқсандағы №35-2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16 қосымша</w:t>
            </w:r>
          </w:p>
        </w:tc>
      </w:tr>
    </w:tbl>
    <w:bookmarkStart w:name="z322" w:id="2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Қарабөгет ауылдық округінің бюджеті</w:t>
      </w:r>
    </w:p>
    <w:bookmarkEnd w:id="27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94412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88473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88473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88473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97971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84908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84908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84908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11063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11063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10198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жұмыс істеуін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 мен жасалынған операциялар бойынша сальдо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-3559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05 желтоқсандағы №46-2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7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27 желтоқсандағы №35-2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19 қосымша</w:t>
            </w:r>
          </w:p>
        </w:tc>
      </w:tr>
    </w:tbl>
    <w:bookmarkStart w:name="z329" w:id="2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Қылышбай ауылдық округінің бюджеті</w:t>
      </w:r>
    </w:p>
    <w:bookmarkEnd w:id="28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105494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99435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99435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99435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105882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48976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48976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48576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47064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47064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42893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9842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9842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жұмыс істеуін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9842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 мен жасалынған операциялар бойынша сальдо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-388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05 желтоқсандағы №46-2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8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27 желтоқсандағы №35-2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22 қосымша</w:t>
            </w:r>
          </w:p>
        </w:tc>
      </w:tr>
    </w:tbl>
    <w:bookmarkStart w:name="z336" w:id="2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Жамбыл ауылдық округінің бюджеті</w:t>
      </w:r>
    </w:p>
    <w:bookmarkEnd w:id="28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12098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86128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58088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58088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57718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27112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27112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14385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12727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жұмыс істеуін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 мен жасалынған операциялар бойынша сальдо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-2644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05 желтоқсандағы №46-2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9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27 желтоқсандағы №35-2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28 қосымша</w:t>
            </w:r>
          </w:p>
        </w:tc>
      </w:tr>
    </w:tbl>
    <w:bookmarkStart w:name="z343" w:id="2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Қызылтал ауылдық округінің бюджеті</w:t>
      </w:r>
    </w:p>
    <w:bookmarkEnd w:id="2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 мен қызметтерге ішкі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ресурстарды пайдаланғаны үшін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73767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56249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56249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55465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12607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12607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жұмыс істеуін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 мен жасалынған операциялар бойынша сальдо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-347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05 желтоқсандағы №46-2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10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27 желтоқсандағы №35-2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31 қосымша</w:t>
            </w:r>
          </w:p>
        </w:tc>
      </w:tr>
    </w:tbl>
    <w:bookmarkStart w:name="z350" w:id="2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Биназар ауылдық округінің бюджеті</w:t>
      </w:r>
    </w:p>
    <w:bookmarkEnd w:id="28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87441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90435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39708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39708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38963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50727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50727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12368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36235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 мен жасалынған операциялар бойынша сальдо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-2994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05 желтоқсандағы №46-2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11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27 желтоқсандағы №35-2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34 қосымша</w:t>
            </w:r>
          </w:p>
        </w:tc>
      </w:tr>
    </w:tbl>
    <w:bookmarkStart w:name="z357" w:id="2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2025жылға арналған Хантау ауылдық округінің бюджеті</w:t>
      </w:r>
    </w:p>
    <w:bookmarkEnd w:id="28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77240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 мен қызметтерге ішкі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ресурстарды пайдаланғаны үшін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77633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53913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53913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44953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8960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22426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22426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12053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10373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жұмыс істеуін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 мен жасалынған операциялар бойынша сальдо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-393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05 желтоқсандағы №46-2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12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27 желтоқсандағы №35-2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37 қосымша</w:t>
            </w:r>
          </w:p>
        </w:tc>
      </w:tr>
    </w:tbl>
    <w:bookmarkStart w:name="z364" w:id="2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2025жылға арналған Мирный ауылы бюджеті</w:t>
      </w:r>
    </w:p>
    <w:bookmarkEnd w:id="2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46260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36886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36886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36529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9374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9374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 мен жасалынған операциялар бойынша сальдо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-2174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05 желтоқсандағы №46-2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13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27 желтоқсандағы №35-2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40 қосымша</w:t>
            </w:r>
          </w:p>
        </w:tc>
      </w:tr>
    </w:tbl>
    <w:bookmarkStart w:name="z371" w:id="2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2025жылға арналған Ақбақай ауылы бюджеті</w:t>
      </w:r>
    </w:p>
    <w:bookmarkEnd w:id="2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46870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44385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44385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35425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8960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 мен жасалынған операциялар бойынша сальдо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-2462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05 желтоқсандағы №46-2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14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27 желтоқсандағы №35-2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43 қосымша</w:t>
            </w:r>
          </w:p>
        </w:tc>
      </w:tr>
    </w:tbl>
    <w:bookmarkStart w:name="z378" w:id="2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Ақсүйек ауылы бюджеті</w:t>
      </w:r>
    </w:p>
    <w:bookmarkEnd w:id="28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60424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 мен қызметтерге ішкі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ресурстарды пайдаланғаны үшін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61709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55174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55174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46202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 мен жасалынған операциялар бойынша сальдо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-1285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05 желтоқсандағы №46-2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15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27 желтоқсандағы №35-2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46 қосымша</w:t>
            </w:r>
          </w:p>
        </w:tc>
      </w:tr>
    </w:tbl>
    <w:bookmarkStart w:name="z385" w:id="2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Мыңарал ауылдық округінің бюджеті</w:t>
      </w:r>
    </w:p>
    <w:bookmarkEnd w:id="2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 мен қызметтерге ішкі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ресурстарды пайдаланғаны үшін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76271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56629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56629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46339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19642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19642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16982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 мен жасалынған операциялар бойынша сальдо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-1170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