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7e30d6" w14:textId="f7e30d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Ұлытау ауданының 2026-2028 жылдарға арналған бюджеті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Ұлытау облысы Ұлытау аудандық мәслихатының 2025 жылғы 29 желтоқсандағы № 247 шешімі.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Осы шешім 01.01.2026 бастап қолданысқа енгізіледі.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ШЕШІМ ҚАБЫЛДАДЫ: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2026-2028 жылдарға арналған аудандық бюджет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–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кірістер – 9 295 860 мың теңге, оның ішінде: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салықтық түсімдер – 7 750 363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салықтық емес түсімдер – 72 557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негізгі капиталды сатудан түсетін түсімдер – 11 134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трансферттердің түсімдері – 1 461 806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шығындар – 9 579 779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таза бюджеттік кредиттеу – 30 910 мың теңге: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бюджеттік кредиттер – 108 125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бюджеттік кредиттерді өтеу – 77 215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қаржы активтерімен операциялар бойынша сальдо – 0 мың теңге: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қаржы активтерін сатып алу – 0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мемлекеттің қаржы активтерін сатудан түсетін түсімдер – 0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бюджет тапшылығы (профициті) – - 314 829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6) бюджет тапшылығын қаржыландыру (профицитін пайдалану) – 314829 мың теңге: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108 125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241 248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447952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Ұлытау облысы Ұлытау аудандық мәслихатының 23.02.2026 </w:t>
      </w:r>
      <w:r>
        <w:rPr>
          <w:rFonts w:ascii="Times New Roman"/>
          <w:b w:val="false"/>
          <w:i w:val="false"/>
          <w:color w:val="000000"/>
          <w:sz w:val="28"/>
        </w:rPr>
        <w:t>№ 262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2026 жылға арналған аудандық бюджетте кенттер, ауылдық округтер бюджеттеріне аудандық бюджеттен берілетін субвенциялардың мөлшері 644 553 мың теңге сомасында қарастырылсын, оның ішінде: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Жезді кентіне – 44 449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Ұлытау ауылдық округіне – 21 519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Ақтас кентіне – 62 057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Қарсақпай кентіне – 52 179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Қаракеңгір ауылдық округіне – 42 213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Аманкелді ауылдық округіне – 36 877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Шеңбер ауылдық округіне – 54 088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Егінді ауылдық округіне – 43 713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Алғабас ауылдық округіне – 45 048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Мибұлақ ауылдық округіне – 16 163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Сарысу ауылдық округіне – 34 253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Жанкелді ауылдық округіне – 57 465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Терісаққан ауылдық округіне – 44 685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Борсеңгір ауылдық округіне – 39 184 мың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Қоскөл ауылдық округіне – 50 660 мың теңге.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Ұлытау ауданы әкімдігінің 2026 жылға арналған резерві 161 707 мың теңге сомасында бекітілсін.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4. 2026 жылға арналған аудандық бюджеттің құрамында нысаналы трансферттер мен бюджеттік кредиттер </w:t>
      </w:r>
      <w:r>
        <w:rPr>
          <w:rFonts w:ascii="Times New Roman"/>
          <w:b w:val="false"/>
          <w:i w:val="false"/>
          <w:color w:val="000000"/>
          <w:sz w:val="28"/>
        </w:rPr>
        <w:t>4 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5. 2026 жылға арналған аудандық бюджеттің бюджеттік инвестициялық жобаларды іске асыруға бағытталған бағдарламаларының тізбесі </w:t>
      </w:r>
      <w:r>
        <w:rPr>
          <w:rFonts w:ascii="Times New Roman"/>
          <w:b w:val="false"/>
          <w:i w:val="false"/>
          <w:color w:val="000000"/>
          <w:sz w:val="28"/>
        </w:rPr>
        <w:t>5 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6. 2026 жылға арналған кенттер, ауылдық округтер бюджеттеріне аудандық бюджеттен нысаналы трансферттер </w:t>
      </w:r>
      <w:r>
        <w:rPr>
          <w:rFonts w:ascii="Times New Roman"/>
          <w:b w:val="false"/>
          <w:i w:val="false"/>
          <w:color w:val="000000"/>
          <w:sz w:val="28"/>
        </w:rPr>
        <w:t>6 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7. Осы шешім 2026 жылдың 1 қаңтарынан бастап қолданысқа енгізіледі.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Ұлытау аудандық мәслихаттың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А.Құрмансейітов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Ұлытау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XLI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сессиясының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 желтоқсандағы №247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 қосымша</w:t>
            </w:r>
          </w:p>
        </w:tc>
      </w:tr>
    </w:tbl>
    <w:bookmarkStart w:name="z45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Ұлытау ауданының 2026 жылға арналған бюджеті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1-қосымша жаңа редакцияда - Ұлытау облысы Ұлытау аудандық мәслихатының 23.02.2026 </w:t>
      </w:r>
      <w:r>
        <w:rPr>
          <w:rFonts w:ascii="Times New Roman"/>
          <w:b w:val="false"/>
          <w:i w:val="false"/>
          <w:color w:val="000000"/>
          <w:sz w:val="28"/>
        </w:rPr>
        <w:t>№ 262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Сома (мың теңге)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Кіші 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І. КІРІСТЕР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9295860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Салықтық түсімдер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7750363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Табыс салығы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764910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Корпоративтік табыс салығы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53932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Жеке табыс салығы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710978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Әлеуметтiк салық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Әлеуметтiк салық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Меншiкке салынатын салықтар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6696595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Мүлiкке салынатын салықтар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6585573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 салығы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Көлiк құралдарына салынатын салық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111022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Тауарларға, жұмыстарға және көрсетілетін қызметтерге салынатын ішкі салықтар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279561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Акциздер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Табиғи және басқа да ресурстарды пайдаланғаны үшін түсетін түсімдер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278825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Кәсiпкерлiк және кәсiби қызметтi жүргiзгенi үшiн алынатын алымдар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700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9297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баж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9297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Салықтық емес түсімдер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72557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меншіктен түсетін кірістер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70257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 меншігіндегі мүлікті жалға беруден түсетін кірістер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48345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бюджеттен берілген кредиттер бойынша сыйақылар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21912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150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Басқа да салықтық емес түсімдер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2150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Басқа да салықтық емес түсімдер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2150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Негізгі капиталды сатудан түсетін түсімдер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11134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мекемелерге бекітілген мемлекеттік мүлікті сату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9714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мекемелерге бекітілген мемлекеттік мүлікті сату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9714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Жердi және материалдық емес активтердi сату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1420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Жерді сату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1420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Трансферттердің түсімдері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1461806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басқарудың жоғары тұрған органдарынан түсетін трансферттер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1461806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Облыстық бюджеттен түсетін трансферттер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1461806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Ағымдағы нысаналы трансферттер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868164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Нысаналы даму трансферттері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593642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Сома (мың теңге)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кіші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Бюджеттік бағдарламалардың әкімшісі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Бағдарлама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II. ШЫҒЫНДАР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9579779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Жалпы сипаттағы мемлекеттік көрсетілетін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3656785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басқарудың жалпы функцияларын орындайтын өкілді, атқарушы және басқа органдар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808751,7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(облыстық маңызы бар қала) мәслихатының аппараты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69316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(облыстық маңызы бар қала) мәслихатының қызметін қамтамасыз ету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68846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(облыстық маңызы бар қала) әкімінің аппараты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739435,7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(облыстық маңызы бар қала) әкімінің қызметін қамтамасыз ету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381508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7110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Төменгі тұрған бюджеттерге берілетін нысаналы ағымдағы трансферттер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348202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Қаржылық қызмет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Салық салу мақсатында мүлікті бағалауды жүргізу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Жалпы сипаттағы өзге де мемлекеттік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2844033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166493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147253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19240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жер қатынастары, сәулет және қала құрылысы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51965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жер қатынастары, сәулет және қала құрылысын реттеу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51965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2592717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тұрғын үй-коммуналдық шаруашылық, жолаушылар көлігі, автомобиль жолдары және тұрғын үй инспекциясы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75412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83169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Төменгі тұрған бюджеттерге берілетін нысаналы ағымдағы трансферттер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2434136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кәсіпкерлік және өнеркәсіп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32858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кәсіпкерлікті және өнеркәсіпті дамыту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32618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Қорғаныс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83894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Әскери мұқтаждар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21095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(облыстық маңызы бар қала) әкімінің аппараты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21095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Жалпыға бірдей әскери міндетті атқару шеңберіндегі іс-шаралар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21095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Төтенше жағдайлар жөнiндегi жұмыстарды ұйымдастыру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62799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(облыстық маңызы бар қала) әкімінің аппараты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62799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(облыстық маңызы бар қала) ауқымындағы төтенше жағдайлардың алдын алу және оларды жою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59799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Әлеуметтiк көмек және әлеуметтiк қамсыздандыру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321281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Әлеуметтік қамсыздандыру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11970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жұмыспен қамту және әлеуметтік бағдарламалар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11970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Мемлекеттiк атаулы әлеуметтiк көмек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11970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Әлеуметтік көмек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207895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жұмыспен қамту және әлеуметтік бағдарламалар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207895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Ауылдық жерде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43250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Тұрғын үйге көмек көрсету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525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Жергiлiктi өкiлеттi органдардың шешiмi бойынша мұқтаж азаматтардың жекелеген топтарына әлеуметтiк көмек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51902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Үйден тәрбиеленіп оқытылатын мүгедектігі бар балаларды материалдық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1090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Мұқтаж азаматтарға үйде әлеуметтік көмек көрсету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111128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Әлеуметтiк көмек және әлеуметтiк қамтамасыз ету салаларындағы өзге де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101416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жұмыспен қамту және әлеуметтiк бағдарламалар бөлiмi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101416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52997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2986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050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Республикасында мүгедектігі бар адамдардың құқықтарын қамтамасыз етуге және өмір сүру сапасын жақсарту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30433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027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Халықты әлеуметтік қорғау жөніндегі іс-шараларды іске асыру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Тұрғын үй-коммуналдық шаруашылық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1339114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Тұрғын үй шаруашылығы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272362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құрылыс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12362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Инжеренлік-коммуникациялық инфрақұрылымды жобалау, дамыту және (немесе) жайластыру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12362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098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Коммуналдық тұрғын үй қорының тұрғын үйлерін сатып алу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260000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Коммуналдық шаруашылық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853006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құрылыс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Қаланы және елді мекендерді абаттандыруды дамыту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653006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029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Сумен жабдықтау және су бұру жүйелерін дамыту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653006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Елді-мекендерді көркейту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213746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213746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Елдi мекендердегі көшелердi жарықтандыру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213746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Мәдениет, спорт, туризм және ақпараттық кеңістік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2026723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Мәдениет саласындағы қызмет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966977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мәдениет және тілдерді дамыту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966977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Мәдени-демалыс жұмысын қолдау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966977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Спорт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541877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дене шынықтыру және спорт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216877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48099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Ұлттық және бұқаралық спорт түрлерін дамыту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168778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құрылыс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325000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Cпорт объектілерін дамыту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325000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Ақпараттық кеңістік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207319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мәдениет және тілдерді дамыту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174319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Аудандық (қалалық) кітапханалардың жұмыс істеуі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174319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ішкі саясат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33500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ақпараттық саясат жүргізу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33500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Мәдениет, спорт, туризм және ақпараттық кеңістікті ұйымдастыру жөніндегі өзге де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310050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мәдениет және тілдерді дамыту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158140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69842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Ведомстволық бағыныстағы мемлекеттік мекемелер мен ұйымдардың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88428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ішкі саясат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151910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94995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Жастар саясаты саласында іс-шараларды іске асыру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54835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2080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112774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53149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ауыл шаруашылығы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53149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ауыл шаруашылығы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52079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1070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 қатынастары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жер қатынастары, сәулет және қала құрылысы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жер-шаруашылық орналастыру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39625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39625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099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Мамандарға әлеуметтік қолдау көрсету жөніндегі шараларды іске асыру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39625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Өнеркәсіп, сәулет, қала құрылысы және құрылыс қызметі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73103,2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Сәулет, қала құрылысы және құрылыс қызметі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46588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құрылыс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46588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құрылыс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46588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жер қатынастары, сәулет және қала құрылысы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8973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аумағының қала құрылысын дамыту және еллді мекендердің бас жоспарларының схемаларын әзірлеу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8973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Көлік және коммуникация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104606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Автомобиль көлігі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104606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492 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104606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045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104606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Басқалар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216707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Басқалар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216707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216707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(облыстың маңызы бар қаланың) жергілікті атқарушы органының резерві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216707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Борышқа қызмет көрсету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116080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Борышқа қызмет көрсету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116080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116080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021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116080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Трансферттер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1548870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Трансферттер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1548870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1548870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Бюджеттік алып қоюлар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904317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Субвенциялар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644553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III. Таза бюджеттік кредиттеу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30910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Бюджеттік кредиттер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108125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108125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108125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108125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Мамандарды әлеуметтік қолдау шараларын іске асыру үшін бюджеттік кредиттер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108125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Кіші 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Бюджеттік кредиттерді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77215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Бюджеттік кредиттерді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77215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Бюджеттік кредиттерді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77215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бюджеттен берілген бюджеттік кредиттерді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77215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кіші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Бюджеттік бағдарламалардың әкімшісі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Бағдарлама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IV. Қаржы активтерімен операциялар бойынша сальдо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Функционалдық топ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кіші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Бюджеттік бағдарламалардың әкімшісі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Бағдарлама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Қаржылық активтерін сатып алу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Басқалар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Басқалар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Заңды тұлғалардың жарғылық капиталын қалыптастыру немесе ұлғайту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Кіші 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Мемлекеттің қаржы активтерін сатудан түсетін түсімдер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V. Бюджет тапшылығы (профициті)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-314829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VI. Бюджет тапшылығын қаржыландыру (профицитін пайдалану)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314829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Кіші 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Қарыздар түсімдері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108125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Қарыздар түсімдері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108125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ішкі қарыздар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108125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Қарыз алу келісім-шарттары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108125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кіші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Бюджеттік бағдарламалардың әкімшісі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Бағдарлама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Қарыздарды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241248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Қарыздарды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241248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Қарыздарды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241248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241248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атқарушы органның жоғары тұрған бюджет алдындағы борышын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241248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Кіші 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 қаражатының пайдаланылатын қалдықтары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447952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Ұлытау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XLI сессиясының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 желтоқсандағы №247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 қосымша</w:t>
            </w:r>
          </w:p>
        </w:tc>
      </w:tr>
    </w:tbl>
    <w:bookmarkStart w:name="z47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Ұлытау ауданының 2027 жылға арналған бюджеті</w:t>
      </w:r>
    </w:p>
    <w:bookmarkEnd w:id="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Сома (мың теңге)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Кіші 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І. КІРІСТЕР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8339380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Салықтық түсімдер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8239729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Табыс салығы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910496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Корпоративтік табыс салығы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64216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Жеке табыс салығы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844180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Әлеуметтiк салық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Әлеуметтiк салық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Меншiкке салынатын салықтар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7029114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Мүлiкке салынатын салықтар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6914851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 салығы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0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Көлiк құралдарына салынатын салық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114263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Тауарларға, жұмыстарға және көрсетілетін қызметтерге салынатын ішкі салықтар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286740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Акциздер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Табиғи және басқа да ресурстарды пайдаланғаны үшін түсетін түсімдер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285967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Кәсiпкерлiк және кәсiби қызметтi жүргiзгенi үшiн алынатын алымдар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735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11069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баж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11069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Салықтық емес түсімдер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86394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меншіктен түсетін кірістер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29813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 меншігіндегі мүлікті жалға беруден түсетін кірістер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7901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бюджеттен берілген кредиттер бойынша сыйақылар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21912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Басқа да салықтық емес түсімдер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1224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Басқа да салықтық емес түсімдер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1224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Негізгі капиталды сатудан түсетін түсімдер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4972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мекемелерге бекітілген мемлекеттік мүлікті сату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3674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мекемелерге бекітілген мемлекеттік мүлікті сату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3674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Жердi және материалдық емес активтердi сату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1298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Жерді сату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1298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Сома (мың теңге)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кіші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Бюджеттік бағдарламалардың әкімшісі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Бағдарлама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II. ШЫҒЫНДАР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8339380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Жалпы сипаттағы мемлекеттік көрсетілетін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1538545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басқарудың жалпы функцияларын орындайтын өкілді, атқарушы және басқа органдар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315713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(облыстық маңызы бар қала) мәслихатының аппараты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54198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(облыстық маңызы бар қала) мәслихатының қызметін қамтамасыз ету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54198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(облыстық маңызы бар қала) әкімінің аппараты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264114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(облыстық маңызы бар қала) әкімінің қызметін қамтамасыз ету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264114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Қаржылық қызмет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2250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2250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Салық салу мақсатында мүлікті бағалауды жүргізу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750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Жалпы сипаттағы өзге де мемлекеттік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1220582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99360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125250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жер қатынастары, сәулет және қала құрылысы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46918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жер қатынастары, сәулет және қала құрылысын реттеу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46918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1047021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тұрғын үй-коммуналдық шаруашылық, жолаушылар көлігі, автомобиль жолдары және тұрғын үй инспекциясы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80512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Төменгі тұрған бюджеттерге берілетін нысаналы ағымдағы трансферттер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980582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кәсіпкерлік және өнеркәсіп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30543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кәсіпкерлікті және өнеркәсіпті дамыту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30543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Қорғаныс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115713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Әскери мұқтаждар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16820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(облыстық маңызы бар қала) әкімінің аппараты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16820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Жалпыға бірдей әскери міндетті атқару шеңберіндегі іс-шаралар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16820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Төтенше жағдайлар жөнiндегi жұмыстарды ұйымдастыру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98893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(облыстық маңызы бар қала) әкімінің аппараты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98893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(облыстық маңызы бар қала) ауқымындағы төтенше жағдайлардың алдын алу және оларды жою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94893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Әлеуметтiк көмек және әлеуметтiк қамсыздандыру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226496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Әлеуметтік қамсыздандыру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2352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жұмыспен қамту және әлеуметтік бағдарламалар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2352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Мемлекеттiк атаулы әлеуметтiк көмек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2352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Әлеуметтік көмек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151630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жұмыспен қамту және әлеуметтік бағдарламалар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151630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Тұрғын үйге көмек көрсету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624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Жергiлiктi өкiлеттi органдардың шешiмi бойынша мұқтаж азаматтардың жекелеген топтарына әлеуметтiк көмек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59182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Үйден тәрбиеленіп оқытылатын мүгедектігі бар балаларды материалдық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Мұқтаж азаматтарға үйде әлеуметтік көмек көрсету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90468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Оңалтудың жеке бағдарламасына сәйкес мұқтаж мүгедектігі бар адамдарды протездік-ортопедиялық көмек, сурдотехникалық құралдар, тифлотехникалық құралдар, санаторий-курорттық емделу, міндетті гигиеналық құралдармен қамтамасыз ету, арнаулы жүріп-тұру құралдары, жеке көмекшінің және есту бойынша мүгедектігі бар адамдарға қолмен көрсететін тіл маманының қызметтері мен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1046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Әлеуметтiк көмек және әлеуметтiк қамтамасыз ету салаларындағы өзге де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72514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жұмыспен қамту және әлеуметтiк бағдарламалар бөлiмi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72514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60856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604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050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Республикасында мүгедектігі бар адамдардың құқықтарын қамтамасыз етуге және өмір сүру сапасын жақсарту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32779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Тұрғын үй-коммуналдық шаруашылық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Коммуналдық шаруашылық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құрылыс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Қаланы және елді мекендерді абаттандыруды дамыту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Мәдениет, спорт, туризм және ақпараттық кеңістік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1249605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Мәдениет саласындағы қызмет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662320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мәдениет және тілдерді дамыту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662320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Мәдени-демалыс жұмысын қолдау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662320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Спорт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256226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дене шынықтыру және спорт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102810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44581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1005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құрылыс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153416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Cпорт объектілерін дамыту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153416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Ақпараттық кеңістік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197758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мәдениет және тілдерді дамыту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166911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Аудандық (қалалық) кітапханалардың жұмыс істеуі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166911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ішкі саясат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30847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ақпараттық саясат жүргізу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30847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Мәдениет, спорт, туризм және ақпараттық кеңістікті ұйымдастыру жөніндегі өзге де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133301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мәдениет және тілдерді дамыту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72591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70591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Ведомстволық бағыныстағы мемлекеттік мекемелер мен ұйымдардың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ішкі саясат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105334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56350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Жастар саясаты саласында іс-шараларды іске асыру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70307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102910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54171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ауыл шаруашылығы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54171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ауыл шаруашылығы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53431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740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 қатынастары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43658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жер қатынастары, сәулет және қала құрылысы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43658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жер-шаруашылық орналастыру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43658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10384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10384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099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Мамандарға әлеуметтік қолдау көрсету жөніндегі шараларды іске асыру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10384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Өнеркәсіп, сәулет, қала құрылысы және құрылыс қызметі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128194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Сәулет, қала құрылысы және құрылыс қызметі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128194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құрылыс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128194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құрылыс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128194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Басқалар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161707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Басқалар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161707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161707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(облыстың маңызы бар қаланың) жергілікті атқарушы органының резерві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161707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Борышқа қызмет көрсету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85000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Борышқа қызмет көрсету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85000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85000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021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85000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Трансферттер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2651190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Трансферттер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2651190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2651190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Бюджеттік алып қоюлар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3036115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024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Субвенциялар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725611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III. Таза бюджеттік кредиттеу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Бюджеттік кредиттер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Мамандарды әлеуметтік қолдау шараларын іске асыру үшін бюджеттік кредиттер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Кіші 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Бюджеттік кредиттерді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Бюджеттік кредиттерді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Бюджеттік кредиттерді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бюджеттен берілген бюджеттік кредиттерді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кіші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Бюджеттік бағдарламалардың әкімшісі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Бағдарлама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IV. Қаржы активтерімен операциялар бойынша сальдо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Функционалдық топ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кіші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Бюджеттік бағдарламалардың әкімшісі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Бағдарлама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Қаржылық активтерін сатып алу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Басқалар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Басқалар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Заңды тұлғалардың жарғылық капиталын қалыптастыру немесе ұлғайту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Кіші 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Мемлекеттің қаржы активтерін сатудан түсетін түсімдер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V. Бюджет тапшылығы (профициті)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VI. Бюджет тапшылығын қаржыландыру (профицитін пайдалану)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Кіші 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Қарыздар түсімдері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Қарыздар түсімдері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ішкі қарыздар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Қарыз алу келісім-шарттары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кіші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Бюджеттік бағдарламалардың әкімшісі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Бағдарлама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Қарыздарды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Қарыздарды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Қарыздарды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атқарушы органның жоғары тұрған бюджет алдындағы борышын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Кіші 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 қаражатының пайдаланылатын қалдықтары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Ұлытау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XLI сессиясының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 желтоқсандағы №247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 қосымша</w:t>
            </w:r>
          </w:p>
        </w:tc>
      </w:tr>
    </w:tbl>
    <w:bookmarkStart w:name="z49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Ұлытау ауданының 2028 жылға арналған бюджеті</w:t>
      </w:r>
    </w:p>
    <w:bookmarkEnd w:id="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Сома (мың теңге)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Кіші 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І. КІРІСТЕР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8541264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Салықтық түсімдер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8436631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Табыс салығы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516679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Корпоративтік табыс салығы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49869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Жеке табыс салығы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466810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Әлеуметтiк салық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342234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Әлеуметтiк салық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342234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Меншiкке салынатын салықтар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5743332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Мүлiкке салынатын салықтар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5706717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 салығы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3376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Көлiк құралдарына салынатын салық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33239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Тауарларға, жұмыстарға және көрсетілетін қызметтерге салынатын ішкі салықтар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37957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Акциздер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Табиғи және басқа да ресурстарды пайдаланғаны үшін түсетін түсімдер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32354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Кәсiпкерлiк және кәсiби қызметтi жүргiзгенi үшiн алынатын алымдар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5478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1719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баж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1719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Салықтық емес түсімдер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31392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меншіктен түсетін кірістер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30032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 меншігіндегі мүлікті жалға беруден түсетін кірістер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8120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бюджеттен берілген кредиттер бойынша сыйақылар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21912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136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Басқа да салықтық емес түсімдер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1224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Басқа да салықтық емес түсімдер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1224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Негізгі капиталды сатудан түсетін түсімдер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мекемелерге бекітілген мемлекеттік мүлікті сату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3709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мекемелерге бекітілген мемлекеттік мүлікті сату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3709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Жердi және материалдық емес активтердi сату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1298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Жерді сату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1298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Сома (мың теңге)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кіші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Бюджеттік бағдарламалардың әкімшісі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Бағдарлама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II. ШЫҒЫНДАР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8818308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Жалпы сипаттағы мемлекеттік көрсетілетін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1633491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басқарудың жалпы функцияларын орындайтын өкілді, атқарушы және басқа органдар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315713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(облыстық маңызы бар қала) мәслихатының аппараты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55000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(облыстық маңызы бар қала) мәслихатының қызметін қамтамасыз ету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55000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(облыстық маңызы бар қала) әкімінің аппараты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264114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(облыстық маңызы бар қала) әкімінің қызметін қамтамасыз ету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267114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Қаржылық қызмет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2250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2250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Салық салу мақсатында мүлікті бағалауды жүргізу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750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Жалпы сипаттағы өзге де мемлекеттік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1315528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99360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97860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жер қатынастары, сәулет және қала құрылысы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43658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жер қатынастары, сәулет және қала құрылысын реттеу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43658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1141967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тұрғын үй-коммуналдық шаруашылық, жолаушылар көлігі, автомобиль жолдары және тұрғын үй инспекциясы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82512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Төменгі тұрған бюджеттерге берілетін нысаналы ағымдағы трансферттер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1075528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кәсіпкерлік және өнеркәсіп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30543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кәсіпкерлікті және өнеркәсіпті дамыту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30543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Қорғаныс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115713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Әскери мұқтаждар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16820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(облыстық маңызы бар қала) әкімінің аппараты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16820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Жалпыға бірдей әскери міндетті атқару шеңберіндегі іс-шаралар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16820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Төтенше жағдайлар жөнiндегi жұмыстарды ұйымдастыру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98893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(облыстық маңызы бар қала) әкімінің аппараты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98893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(облыстық маңызы бар қала) ауқымындағы төтенше жағдайлардың алдын алу және оларды жою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94893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Әлеуметтiк көмек және әлеуметтiк қамсыздандыру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226496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Әлеуметтік қамсыздандыру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2352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жұмыспен қамту және әлеуметтік бағдарламалар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2352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Мемлекеттiк атаулы әлеуметтiк көмек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2352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Әлеуметтік көмек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151630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жұмыспен қамту және әлеуметтік бағдарламалар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151630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Тұрғын үйге көмек көрсету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624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Жергiлiктi өкiлеттi органдардың шешiмi бойынша мұқтаж азаматтардың жекелеген топтарына әлеуметтiк көмек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59182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Үйден тәрбиеленіп оқытылатын мүгедектігі бар балаларды материалдық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Мұқтаж азаматтарға үйде әлеуметтік көмек көрсету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90468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Оңалтудың жеке бағдарламасына сәйкес мұқтаж мүгедектігі бар адамдарды протездік-ортопедиялық көмек, сурдотехникалық құралдар, тифлотехникалық құралдар, санаторий-курорттық емделу, міндетті гигиеналық құралдармен қамтамасыз ету, арнаулы жүріп-тұру құралдары, жеке көмекшінің және есту бойынша мүгедектігі бар адамдарға қолмен көрсететін тіл маманының қызметтері мен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1046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Әлеуметтiк көмек және әлеуметтiк қамтамасыз ету салаларындағы өзге де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72514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жұмыспен қамту және әлеуметтiк бағдарламалар бөлiмi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72514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39131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604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050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Республикасында мүгедектігі бар адамдардың құқықтарын қамтамасыз етуге және өмір сүру сапасын жақсарту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32779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Тұрғын үй-коммуналдық шаруашылық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Коммуналдық шаруашылық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құрылыс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Қаланы және елді мекендерді абаттандыруды дамыту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Мәдениет, спорт, туризм және ақпараттық кеңістік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1249605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Мәдениет саласындағы қызмет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662320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мәдениет және тілдерді дамыту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662320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Мәдени-демалыс жұмысын қолдау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662320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Спорт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256226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дене шынықтыру және спорт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102810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101805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1005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құрылыс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153416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Cпорт объектілерін дамыту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153416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Ақпараттық кеңістік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197758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мәдениет және тілдерді дамыту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166911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Аудандық (қалалық) кітапханалардың жұмыс істеуі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166911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ішкі саясат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30847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ақпараттық саясат жүргізу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30847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Мәдениет, спорт, туризм және ақпараттық кеңістікті ұйымдастыру жөніндегі өзге де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133301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мәдениет және тілдерді дамыту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27967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25957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Ведомстволық бағыныстағы мемлекеттік мекемелер мен ұйымдардың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ішкі саясат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105334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51130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Жастар саясаты саласында іс-шараларды іске асыру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54204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102910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48868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ауыл шаруашылығы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48868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ауыл шаруашылығы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48128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740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 қатынастары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43658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жер қатынастары, сәулет және қала құрылысы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43658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жер-шаруашылық орналастыру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43658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10384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10384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099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Мамандарға әлеуметтік қолдау көрсету жөніндегі шараларды іске асыру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10384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Өнеркәсіп, сәулет, қала құрылысы және құрылыс қызметі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128194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Сәулет, қала құрылысы және құрылыс қызметі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128194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құрылыс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128194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деңгейде құрылыс саласындағы мемлекеттік саясатты іске асыру жөніндегі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128194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Басқалар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170825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Басқалар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170825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170825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(облыстың маңызы бар қаланың) жергілікті атқарушы органының резерві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170825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Борышқа қызмет көрсету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85000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Борышқа қызмет көрсету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85000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85000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021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85000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Трансферттер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2651190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Трансферттер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2651190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2651190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Бюджеттік алып қоюлар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2468954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024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Субвенциялар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725611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III. Таза бюджеттік кредиттеу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Бюджеттік кредиттер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Мамандарды әлеуметтік қолдау шараларын іске асыру үшін бюджеттік кредиттер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Кіші 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Бюджеттік кредиттерді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Бюджеттік кредиттерді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Бюджеттік кредиттерді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бюджеттен берілген бюджеттік кредиттерді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кіші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Бюджеттік бағдарламалардың әкімшісі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Бағдарлама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IV. Қаржы активтерімен операциялар бойынша сальдо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Функционалдық топ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кіші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Бюджеттік бағдарламалардың әкімшісі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Бағдарлама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Қаржылық активтерін сатып алу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Басқалар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Басқалар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Заңды тұлғалардың жарғылық капиталын қалыптастыру немесе ұлғайту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Кіші 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Мемлекеттің қаржы активтерін сатудан түсетін түсімдер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Атауы     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V. Бюджет тапшылығы (профициті)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VI. Бюджет тапшылығын қаржыландыру (профицитін пайдалану)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Кіші 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Қарыздар түсімдері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Қарыздар түсімдері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ішкі қарыздар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Қарыз алу келісім-шарттары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кіші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Бюджеттік бағдарламалардың әкімшісі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Бағдарлама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Қарыздарды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Қарыздарды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Қарыздарды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экономика және қаржы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Жергілікті атқарушы органның жоғары тұрған бюджет алдындағы борышын өтеу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Кіші сыныбы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 қаражатының пайдаланылатын қалдықтары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Ұлытау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XLI сессиясының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№247 шешіміне 4 қосымша</w:t>
            </w:r>
          </w:p>
        </w:tc>
      </w:tr>
    </w:tbl>
    <w:bookmarkStart w:name="z51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аудандық бюджет құрамында нысаналы трансферттер мен бюджеттік кредиттер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4-қосымша жаңа редакцияда - Ұлытау облысы Ұлытау аудандық мәслихатының 23.02.2026 </w:t>
      </w:r>
      <w:r>
        <w:rPr>
          <w:rFonts w:ascii="Times New Roman"/>
          <w:b w:val="false"/>
          <w:i w:val="false"/>
          <w:color w:val="000000"/>
          <w:sz w:val="28"/>
        </w:rPr>
        <w:t>№ 262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Сомасы, мың теңге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Барлығы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1569931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Ағымдағы нысаналы трансферттер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868164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Нысаналы даму трансферттері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593642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Бюджеттік кредиттер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108125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оның ішінде: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Бюджеттік кредиттер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108125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Мамандарды әлеуметтік қолдау шараларын іске асыру үшін жергілікті атқарушы органдарға берілетін бюджеттік кредиттер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108125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Ағымдағы нысаналы трансферттер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868164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Қарсақпай кентінен 0-2, 710 км теміржол станциясына дейінгі автомобиль жолын орташа жөндеу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93009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Рәміздер алаңына дейінгі кірме жолды 0,25 ш және Ұлытау ауданы Ұлытау а/о қарасты Айыртау ауылына дейінгі кіреберіс 5,5 ш кірме жолды орташа жөндеу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363470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Ұлытау облысы Ұлытау ауданы Жыланды ауылына кіреберіс 0-21,27 ш. аудандық маңызы бар автомобиль жолын орташа жөндеу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207857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Ұлытау ауданының электр желілерін ағымдағы жөндеу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203828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Нысаналы даму трансферттері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593642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Ұлытау ауданы Аманкелді ауылдық округінің Сарлық ауылындағы су құбыры желілерін қайта жаңарту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238810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Ұлытау ауданы Қоскөл ауылындағы су құбыры желілерін қайта жаңарту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204832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Ұлытау ауданы Пионер ауылындағы су құбыры желілерін қайта жаңарту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150000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Ұлытау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XLI сессиясының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№247 шешіміне 5 қосымша</w:t>
            </w:r>
          </w:p>
        </w:tc>
      </w:tr>
    </w:tbl>
    <w:bookmarkStart w:name="z53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аудандық бюджеттің бюджеттік инвестициялық жобаларды іске асыруға бағытталған бағдарламаларының тізбесі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5-қосымша жаңа редакцияда - Ұлытау облысы Ұлытау аудандық мәслихатының 23.02.2026 </w:t>
      </w:r>
      <w:r>
        <w:rPr>
          <w:rFonts w:ascii="Times New Roman"/>
          <w:b w:val="false"/>
          <w:i w:val="false"/>
          <w:color w:val="000000"/>
          <w:sz w:val="28"/>
        </w:rPr>
        <w:t>№ 262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Сома (мың теңге)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Функционалдық кіші топ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Бюджеттік бағдарламалардың әкімшісі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Бағдарлама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Барлығы: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525000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Тұрғын үй-коммуналдық шаруашылық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Коммуналдық шаруашылық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құрылыс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Қаланы және елді мекендерді абаттандыруды дамыту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Мәдениет, спорт, туризм және ақпараттық кеңістік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325000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Спорт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325000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Ауданның (облыстық маңызы бар қаланың) құрылыс бөлімі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325000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008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Cпорт объектілерін дамыту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325000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Ұлытау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XLI сессиясының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№247 шешіміне 6 қосымша</w:t>
            </w:r>
          </w:p>
        </w:tc>
      </w:tr>
    </w:tbl>
    <w:bookmarkStart w:name="z55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кенттер, ауылдық округтер бюджеттеріне аудандық бюджеттен нысаналы трансферттер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6-қосымша жаңа редакцияда - Ұлытау облысы Ұлытау аудандық мәслихатының 23.02.2026 </w:t>
      </w:r>
      <w:r>
        <w:rPr>
          <w:rFonts w:ascii="Times New Roman"/>
          <w:b w:val="false"/>
          <w:i w:val="false"/>
          <w:color w:val="000000"/>
          <w:sz w:val="28"/>
        </w:rPr>
        <w:t>№ 262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Сомасы, мың теңге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Барлығы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2118002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Ағымдағы нысаналы трансферттер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2118002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оның ішінде: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Ағымдағы нысаналы трансферттер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2118002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Жезді кенті бюджетінің құрамында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167078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мекендердегі көшелерді жарықтандыру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1320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абаттандыру мен көгалдандыру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20275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Автомобиль жолдарының жұмыс істеуін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6800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сумен жабдықтауды ұйымдастыру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34329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 аппаратының ағымдағы шығындары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2354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102000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Ұлытау ауылдық округі бюджетінің құрамында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277630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мекендердегі көшелерді жарықтандыру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13475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мекендердің санитариясын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абаттандыру мен көгалдандыру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171800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Автомобиль жолдарының жұмыс істеуін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71117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сумен жабдықтауды ұйымдастыру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 аппаратының ағымдағы шығындары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17238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Ақтас кенті бюджетінің құрамында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71141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мекендердегі көшелерді жарықтандыру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мекендердің санитариясын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абаттандыру мен көгалдандыру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26572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Автомобиль жолдарының жұмыс істеуін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22366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сумен жабдықтауды ұйымдастыру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7531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 аппаратының ағымдағы шығындары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5072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Қарсақпай кенті бюджетінің құрамында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168512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мекендердегі көшелерді жарықтандыру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мекендердің санитариясын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абаттандыру мен көгалдандыру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40552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Автомобиль жолдарының жұмыс істеуін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7843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 аппаратының ағымдағы шығындары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4117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102000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Қаракеңгір ауылдық округі бюджетінің құрамында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66817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мекендердегі көшелерді жарықтандыру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14730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абаттандыру мен көгалдандыру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20735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Автомобиль жолдарының жұмыс істеуін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2390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сумен жабдықтауды ұйымдастыру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8448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 аппаратының ағымдағы шығындары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19714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Аманкелді ауылдық округі бюджетінің құрамында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106779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мекендердегі көшелерді жарықтандыру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мекендердің санитариясын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абаттандыру мен көгалдандыру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20646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Автомобиль жолдарының жұмыс істеуін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75231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сумен жабдықтауды ұйымдастыру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 аппаратының ағымдағы шығындары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1770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2432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Шеңбер ауылдық округі бюджетінің құрамында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32680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мекендердегі көшелерді жарықтандыру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556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абаттандыру мен көгалдандыру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10414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Автомобиль жолдарының жұмыс істеуін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13650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сумен жабдықтауды ұйымдастыру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 аппаратының ағымдағы шығындары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4100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1460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Егінді ауылдық округі бюджетінің құрамында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47686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мекендердегі көшелерді жарықтандыру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мекендердің санитариясын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абаттандыру мен көгалдандыру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9241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Автомобиль жолдарының жұмыс істеуін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17608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сумен жабдықтауды ұйымдастыру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 аппаратының ағымдағы шығындары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7687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1650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Алғабас ауылдық округі бюджетінің құрамында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40798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мекендердегі көшелерді жарықтандыру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мекендердің санитариясын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абаттандыру мен көгалдандыру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25408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Автомобиль жолдарының жұмыс істеуін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сумен жабдықтауды ұйымдастыру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 аппаратының ағымдағы шығындары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1690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Мибұлақ ауылдық округі бюджетінің құрамында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48853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мекендердегі көшелерді жарықтандыру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9617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мекендердің санитариясын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абаттандыру мен көгалдандыру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20386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Автомобиль жолдарының жұмыс істеуін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3500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сумен жабдықтауды ұйымдастыру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7400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 аппаратының ағымдағы шығындары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5950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 ауылдық округі бюджетінің құрамында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60417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мекендердегі көшелерді жарықтандыру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мекендердің санитариясын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абаттандыру мен көгалдандыру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31461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Автомобиль жолдарының жұмыс істеуін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сумен жабдықтауды ұйымдастыру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8288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 аппаратының ағымдағы шығындары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2068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Жанкелді ауылдық округі бюджетінің құрамында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133855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мекендердегі көшелерді жарықтандыру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мекендердің санитариясын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абаттандыру мен көгалдандыру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75526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Автомобиль жолдарының жұмыс істеуін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сумен жабдықтауды ұйымдастыру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7613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 аппаратының ағымдағы шығындары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42916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Терісаққан ауылдық округі бюджетінің құрамында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38263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мекендердегі көшелерді жарықтандыру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абаттандыру мен көгалдандыру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Автомобиль жолдарының жұмыс істеуін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сумен жабдықтауды ұйымдастыру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 аппаратының ағымдағы шығындары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1663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органның күрделі шығыстары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8000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Борсеңгір ауылдық округі бюджетінің құрамында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827249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мекендердегі көшелерді жарықтандыру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абаттандыру мен көгалдандыру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1908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Автомобиль жолдарының жұмыс істеуін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801660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сумен жабдықтауды ұйымдастыру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 аппаратының ағымдағы шығындары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2175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Қоскөл ауылдық округі бюджетінің құрамында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30244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мекендердегі көшелерді жарықтандыру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1341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мекендердің санитариясын қамтамасыз ету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1800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абаттандыру мен көгалдандыру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16787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Елді мекендерді сумен жабдықтауды ұйымдастыру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8270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 аппаратының ағымдағы шығындары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2046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