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4d438c" w14:textId="c4d438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Алакөл ауданының Үшарал қаласы мен ауылдық округтерінің 2026-2028 жылдарға арналған бюджеттері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облысы Алакөл аудандық мәслихатының 2025 жылғы 29 желтоқсандағы № 58-1 шешімі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Ескерту. 01.01.2026 бастап қолданысқа енгізіледі - осы шешімнің 28-тармағымен.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Бюджет кодексінің 89, 91 – баптарына, "Қазақстан Республикасындағы жергілікті мемлекеттік басқару және өзін-өзі басқару туралы" Қазақстан Республикасы Заңының 6-бабының 1-тармағы1) тармақшасына сәйкес, Алакөл аудандық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Үшарал қаласының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707 242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672 242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35 000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818 899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117 757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117 757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117 757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Қабанбай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6-қосымшаларына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129 828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119 828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10 000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146 603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16 775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16 775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16 775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Бескөл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9-қосымшаларына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84 362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84 362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0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88 593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4 231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4 231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 қаражатының пайдаланылатын қалдықтары 4 231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Достық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12-қосымшаларына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485 912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469 344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16 568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524 873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38 961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38 961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38 961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Ырғайты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15-қосымшаларына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225 148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150 577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74 571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228 297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3 149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3 149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3 149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5-тармақ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Теректі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18-қосымшаларына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68 766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17 577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51 189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72 312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3 546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3 546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3 546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6-тармақ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Жағатал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21-қосымшаларына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47 687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18 531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29 156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49 516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1 829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1 829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1 829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7-тармақ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Көлбай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24-қосымшаларына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101 258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23 008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78 250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104 930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3 672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3 672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3 672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8-тармақ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Ақжар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27-қосымшаларына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58 472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9 840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48 632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60 804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2 332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2 332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2 332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9-тармақ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Жанама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30-қосымшаларына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53 230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31 059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22 171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73 358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20 128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20 128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20 128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10-тармақ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Жыланды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33-қосымшаларына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87 489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14 589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72 900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90 135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2 646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2 646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2 646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11-тармақ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Екпінді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36-қосымшаларына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87 995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11 401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76 594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88 443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448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448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448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12-тармақ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Тоқжайлау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39-қосымшаларына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133 936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18 898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115 038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135 497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1 561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1 561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1 561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13-тармақ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Жайпақ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42-қосымшаларына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60 920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8 992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51 928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62 379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1 459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1 459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1 459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14-тармақ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Қайнар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45-қосымшаларына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65 235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7 188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58 047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68 199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2 964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2 964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2 964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15-тармақ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Ақтүбек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48-қосымшаларына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43 693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7 519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36 174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46 373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2 680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2 680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2 680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16-тармақ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Ынталы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51-қосымшаларына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44 727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7 802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36 925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44 927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200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200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200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17-тармақ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Қамысқала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52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53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54-қосымшаларына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46 478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6 174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40 304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47 061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583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583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583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18-тармақ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Архарлы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55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56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57-қосымшаларына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44 793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2 500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42 293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45 060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267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267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267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19-тармақ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Қызылащы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58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59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60-қосымшаларына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86 089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8 073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78 016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87 582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1 493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1 493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1 493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20-тармақ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Еңбекші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61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63-қосымшаларына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78 190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5 245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72 945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78 387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197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197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197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21-тармақ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Үшбұлақ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64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66-қосымшаларына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45 198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4 234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40 964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45 919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721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721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721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22-тармақ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Сапақ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67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68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69-қосымшаларына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78 901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3 554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75 347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79 225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324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324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324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23-тармақ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Лепсі ауылдық округінің 2026-2028 жылдарға арналған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70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72-қосымшаларына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80 448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8 290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72 158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81 045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активтерімен операциялар бойынша сальдо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597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597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597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24-тармақ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00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2026 жылға арналған Үшарал қаласы мен ауылдық округтердің бюджеттерінде 939 931 мың теңге сомасында аудандық бюджетке бюджеттік алып қоюлар көзделсін, Оның ішінде: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Үшарал қалалық округінде 448 576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Бескөл ауылдық округінде 7 180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Достық ауылдық округінде 399 257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Қабанбай ауылдық округінде 28 152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Ырғайты ауылдық округінде 56 766 мың теңге.</w:t>
      </w:r>
    </w:p>
    <w:bookmarkStart w:name="z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2027 жылға арналған аудандық бюджетте ауылдық округтердің бюджеттерінен аудандық бюджетке бюджеттік алып қоюлар көлемі 1 037 440 мың теңге сомасында көзделсін, оның ішінде: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Үшарал қалалық округінде 497 638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Бескөл ауылдық округінде 22 104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Достық ауылдық округінде 428 277 мың теңге;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Қабанбай ауылдық округінде 18 747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Ырғайты ауылдық округінде 70 674 мың теңге.</w:t>
      </w:r>
    </w:p>
    <w:bookmarkStart w:name="z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2028 жылға арналған аудандық бюджетте ауылдық округтердің бюджеттерінен аудандық бюджетке бюджеттік алып қоюлар көлемі 1 146 790 мың теңге сомасында көзделсін, оның ішінде: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Үшарал қалалық округінде 547 169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Бескөл ауылдық округінде 28 755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Достық ауылдық округінде 462 952 мың теңге;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Қабанбай ауылдық округінде 26 906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Ырғайты ауылдық округінде 81 008 мың теңге.</w:t>
      </w:r>
    </w:p>
    <w:bookmarkStart w:name="z2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Осы шешiм 2026 жылғы 1 қаңтардан бастап қолданысқа енгiзiледі.</w:t>
      </w:r>
    </w:p>
    <w:bookmarkEnd w:id="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Алакөл аудандық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Д.Е.Каримов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желтоқсандағы № 58-1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1-қосымша</w:t>
            </w:r>
          </w:p>
        </w:tc>
      </w:tr>
    </w:tbl>
    <w:bookmarkStart w:name="z31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Үшарал қаласының бюджеті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707 242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672 242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508 785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508 785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151 884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2 596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5 435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143 853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11 573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9 163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2 410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818 999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95 277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95 277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95 277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94 977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256 646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256 646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256 646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157 095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448 576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448 576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448 576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448 576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111 757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111 757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111 757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111 757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111 757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58-1шешіміне 2-қосымша</w:t>
            </w:r>
          </w:p>
        </w:tc>
      </w:tr>
    </w:tbl>
    <w:bookmarkStart w:name="z33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Үшарал қаласының бюджеті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719 296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719 296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544 400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544 400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162 513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2 778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5 815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153 920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12 383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9 805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719 296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69 021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69 021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69 021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68 421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131 287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131 287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131 287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81 695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497 638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497 638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497 638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497 638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желтоқсандағы № 58-1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3-қосымша</w:t>
            </w:r>
          </w:p>
        </w:tc>
      </w:tr>
    </w:tbl>
    <w:bookmarkStart w:name="z35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Үшарал қаласының бюджеті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60"/>
        <w:gridCol w:w="560"/>
      </w:tblGrid>
      <w:tr>
        <w:trPr>
          <w:trHeight w:val="30" w:hRule="atLeast"/>
        </w:trPr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55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769 646</w:t>
            </w: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769 646</w:t>
            </w: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582 508</w:t>
            </w: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582 508</w:t>
            </w: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173 888</w:t>
            </w: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2 972</w:t>
            </w: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6 222</w:t>
            </w: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164 694</w:t>
            </w: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13 250</w:t>
            </w: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10 491</w:t>
            </w: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769 646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69 840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69 840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69 840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69 240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131 287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131 287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131 287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81 695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547 169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547 169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547 169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547 169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№58-1шешіміне 4-қосымша</w:t>
            </w:r>
          </w:p>
        </w:tc>
      </w:tr>
    </w:tbl>
    <w:bookmarkStart w:name="z37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Қабанбай ауылдық округінің бюджеті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129 828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119 828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146 603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66 927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66 927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66 927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66 627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24 275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28 152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28 152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28 152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28 152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5-қосымша</w:t>
            </w:r>
          </w:p>
        </w:tc>
      </w:tr>
    </w:tbl>
    <w:bookmarkStart w:name="z39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Қабанбай ауылдық округінің бюджеті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</w:tblGrid>
      <w:tr>
        <w:trPr>
          <w:trHeight w:val="30" w:hRule="atLeast"/>
        </w:trPr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128 223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128 223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92 299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92 299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35 004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34 279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128 223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69 035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69 035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69 035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68 435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34 944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34 944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34 944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6-қосымша</w:t>
            </w:r>
          </w:p>
        </w:tc>
      </w:tr>
    </w:tbl>
    <w:bookmarkStart w:name="z41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Қабанбай ауылдық округінің бюджеті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137 228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137 228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98 760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98 760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37 485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36 678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137 228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69 881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69 881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69 881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69 281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34 944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34 944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34 944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7-қосымша</w:t>
            </w:r>
          </w:p>
        </w:tc>
      </w:tr>
    </w:tbl>
    <w:bookmarkStart w:name="z43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Бескөл ауылдық округінің бюджеті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7-қосымша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84 362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84 362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40 581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40 581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39 800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2 596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2 550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88 593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57 713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57 713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57 713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57 413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18 947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18 947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18 947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8-қосымша</w:t>
            </w:r>
          </w:p>
        </w:tc>
      </w:tr>
    </w:tbl>
    <w:bookmarkStart w:name="z45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Бескөл ауылдық округінің бюджеті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100 404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100 404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43 422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43 422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54 204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52 722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2 778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2 729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100 404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57 857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57 857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57 857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9-қосымша</w:t>
            </w:r>
          </w:p>
        </w:tc>
      </w:tr>
    </w:tbl>
    <w:bookmarkStart w:name="z47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Бескөл ауылдық округінің бюджеті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107 430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107 430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46 461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46 461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57 997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56 412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2 972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2 920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107 430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58 232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58 232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58 232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57 632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10-қосымша</w:t>
            </w:r>
          </w:p>
        </w:tc>
      </w:tr>
    </w:tbl>
    <w:bookmarkStart w:name="z49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Достық ауылдық округінің бюджеті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10-қосымша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485 912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469 344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405 210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405 210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59 081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6 111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52 565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5 053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5 033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16 568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16 568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524 873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54 768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54 768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54 768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54 468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69 760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69 760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69 760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22 238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399 257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399 257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399 257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399 257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38 961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38 961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38 961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38 961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38 961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11-қосымша</w:t>
            </w:r>
          </w:p>
        </w:tc>
      </w:tr>
    </w:tbl>
    <w:bookmarkStart w:name="z51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Достық ауылдық округінің бюджеті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502 196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502 196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433 575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433 575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63 215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6 539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56 243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5 406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5 385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502 196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54 404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54 404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54 404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428 277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428 277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428 277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428 277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12-қосымша</w:t>
            </w:r>
          </w:p>
        </w:tc>
      </w:tr>
    </w:tbl>
    <w:bookmarkStart w:name="z53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Достық ауылдық округінің бюджеті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537 350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537 350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463 925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463 925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67 640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6 997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60 180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5 785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5 763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54 883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54 883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54 883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54 283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462 952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462 952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462 952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462 952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13-қосымша</w:t>
            </w:r>
          </w:p>
        </w:tc>
      </w:tr>
    </w:tbl>
    <w:bookmarkStart w:name="z55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Ырғайты ауылдық округінің бюджеті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13-қосымша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225 148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150 577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121 800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121 800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27 677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4 698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3 300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19 679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74 571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74 571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228 297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119 667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109 518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109 518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27 672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56 766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56 766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56 766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56 766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14-қосымша</w:t>
            </w:r>
          </w:p>
        </w:tc>
      </w:tr>
    </w:tbl>
    <w:bookmarkStart w:name="z57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Ырғайты ауылдық округінің бюджеті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130 326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130 326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29 613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51 565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51 565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51 565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50 965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37 306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37 306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37 306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70 674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70 674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70 674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70 674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сынып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15-қосымша</w:t>
            </w:r>
          </w:p>
        </w:tc>
      </w:tr>
    </w:tbl>
    <w:bookmarkStart w:name="z59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Ырғайты ауылдық округінің бюджеті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172 085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172 085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31 455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22 529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172 085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51 385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81 008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81 008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81 008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81 008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сынып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16-қосымша</w:t>
            </w:r>
          </w:p>
        </w:tc>
      </w:tr>
    </w:tbl>
    <w:bookmarkStart w:name="z61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Теректі ауылдық округінің бюджеті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16-қосымша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68 766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17 577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8 292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8 292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8 868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8 774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51 189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51 189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51 189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72 312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44 031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17-қосымша</w:t>
            </w:r>
          </w:p>
        </w:tc>
      </w:tr>
    </w:tbl>
    <w:bookmarkStart w:name="z63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Теректі ауылдық округінің бюджеті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31 992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31 992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31 992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45 063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2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18-қосымша</w:t>
            </w:r>
          </w:p>
        </w:tc>
      </w:tr>
    </w:tbl>
    <w:bookmarkStart w:name="z65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Теректі ауылдық округінің бюджеті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51 153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51 153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45 418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2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19-қосымша</w:t>
            </w:r>
          </w:p>
        </w:tc>
      </w:tr>
    </w:tbl>
    <w:bookmarkStart w:name="z67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Жағатал ауылдық округінің бюджеті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19-қосымша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47 687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18 531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5 015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5 015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9 771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9 644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3 745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3 745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29 156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29 156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49 516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сынып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20-қосымша</w:t>
            </w:r>
          </w:p>
        </w:tc>
      </w:tr>
    </w:tbl>
    <w:bookmarkStart w:name="z69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Жағатал ауылдық округінің бюджеті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48 938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19 828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48 938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42 511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42 511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42 511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2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58-1шешіміне 21-қосымша</w:t>
            </w:r>
          </w:p>
        </w:tc>
      </w:tr>
    </w:tbl>
    <w:bookmarkStart w:name="z71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Жағатал ауылдық округінің бюджеті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49 303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49 303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2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22-қосымша</w:t>
            </w:r>
          </w:p>
        </w:tc>
      </w:tr>
    </w:tbl>
    <w:bookmarkStart w:name="z73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Көлбай ауылдық округінің бюджеті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22-қосымша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101 258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23 008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11 342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11 235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78 250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78 250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104 930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58 093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58 093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58 093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54 747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23-қосымша</w:t>
            </w:r>
          </w:p>
        </w:tc>
      </w:tr>
    </w:tbl>
    <w:bookmarkStart w:name="z75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Көлбай ауылдық округінің бюджеті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24 616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24-қосымша</w:t>
            </w:r>
          </w:p>
        </w:tc>
      </w:tr>
    </w:tbl>
    <w:bookmarkStart w:name="z77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Көлбай ауылдық округінің бюджеті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51 164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26 339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51 164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45 299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25-қосымша</w:t>
            </w:r>
          </w:p>
        </w:tc>
      </w:tr>
    </w:tbl>
    <w:bookmarkStart w:name="z79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Ақжар ауылдық округінің бюджеті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25-қосымша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58 472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9 840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7 945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48 632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48 632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2 371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2 371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2 371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2 371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58-1шешіміне 26-қосымша</w:t>
            </w:r>
          </w:p>
        </w:tc>
      </w:tr>
    </w:tbl>
    <w:bookmarkStart w:name="z81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Ақжар ауылдық округінің бюджеті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42 177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42 177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42 177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46 971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46 971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46 971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46 371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27-қосымша</w:t>
            </w:r>
          </w:p>
        </w:tc>
      </w:tr>
    </w:tbl>
    <w:bookmarkStart w:name="z83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Ақжар ауылдық округінің бюджеті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53 089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53 089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47 357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47 357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47 357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28-қосымша</w:t>
            </w:r>
          </w:p>
        </w:tc>
      </w:tr>
    </w:tbl>
    <w:bookmarkStart w:name="z85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Жанама ауылдық округінің бюджеті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28-қосымша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53 230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31 059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73 358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47 880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47 880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47 880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47 080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24 308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24 308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24 308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20 128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20 128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20 128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20 128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29-қосымша</w:t>
            </w:r>
          </w:p>
        </w:tc>
      </w:tr>
    </w:tbl>
    <w:bookmarkStart w:name="z87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Жанама ауылдық округінің бюджеті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24 603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24 603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47 273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47 273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47 273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2 580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30-қосымша</w:t>
            </w:r>
          </w:p>
        </w:tc>
      </w:tr>
    </w:tbl>
    <w:bookmarkStart w:name="z89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Жанама ауылдық округінің бюджеті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54 746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35 558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26 325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26 325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54 746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47 073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31-қосымша</w:t>
            </w:r>
          </w:p>
        </w:tc>
      </w:tr>
    </w:tbl>
    <w:bookmarkStart w:name="z91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Жыланды ауылдық округінің бюджеті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31-қосымша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87 489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14 589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8 025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8 025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6 237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6 099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72 900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72 900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90 135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42 106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32-қосымша</w:t>
            </w:r>
          </w:p>
        </w:tc>
      </w:tr>
    </w:tbl>
    <w:bookmarkStart w:name="z93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Жыланды ауылдық округінің бюджеті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48 486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32 876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32 876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32 876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48 486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41 307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33-қосымша</w:t>
            </w:r>
          </w:p>
        </w:tc>
      </w:tr>
    </w:tbl>
    <w:bookmarkStart w:name="z95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Жыланды ауылдық округінің бюджеті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32 143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32 143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32 143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34-қосымша</w:t>
            </w:r>
          </w:p>
        </w:tc>
      </w:tr>
    </w:tbl>
    <w:bookmarkStart w:name="z97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Екпінді ауылдық округінің бюджеті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34-қосымша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87 995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11 401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76 594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76 594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76 594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88 443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45 453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37 169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35-қосымша</w:t>
            </w:r>
          </w:p>
        </w:tc>
      </w:tr>
    </w:tbl>
    <w:bookmarkStart w:name="z99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Екпінді ауылдық округінің бюджеті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36-қосымша</w:t>
            </w:r>
          </w:p>
        </w:tc>
      </w:tr>
    </w:tbl>
    <w:bookmarkStart w:name="z101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2028жылға арналған Екпінді ауылдық округінің бюджеті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74 984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61 932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61 932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61 932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74 984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47 527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47 527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47 527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46 927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37-қосымша</w:t>
            </w:r>
          </w:p>
        </w:tc>
      </w:tr>
    </w:tbl>
    <w:bookmarkStart w:name="z103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Тоқжайлау ауылдық округінің бюджеті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37-қосымша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133 936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18 898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5 136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4 919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8 910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8 910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115 038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115 038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115 038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135 497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39 905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39 905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39 905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93 992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93 992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93 992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89 801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Санаты 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38-қосымша</w:t>
            </w:r>
          </w:p>
        </w:tc>
      </w:tr>
    </w:tbl>
    <w:bookmarkStart w:name="z105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Тоқжайлау ауылдық округінің бюджеті</w:t>
      </w:r>
    </w:p>
    <w:bookmarkEnd w:id="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39-қосымша</w:t>
            </w:r>
          </w:p>
        </w:tc>
      </w:tr>
    </w:tbl>
    <w:bookmarkStart w:name="z107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Тоқжайлау ауылдық округінің бюджеті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46 243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46 243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40-қосымша</w:t>
            </w:r>
          </w:p>
        </w:tc>
      </w:tr>
    </w:tbl>
    <w:bookmarkStart w:name="z109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Жайпақ ауылдық округінің бюджеті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40-қосымша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60 920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8 992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5 152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5 043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51 928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51 928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62 379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41-қосымша</w:t>
            </w:r>
          </w:p>
        </w:tc>
      </w:tr>
    </w:tbl>
    <w:bookmarkStart w:name="z111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Жайпақ ауылдық округінің бюджеті</w:t>
      </w:r>
    </w:p>
    <w:bookmarkEnd w:id="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46 815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37 195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37 195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37 195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46 815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41 306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42-қосымша</w:t>
            </w:r>
          </w:p>
        </w:tc>
      </w:tr>
    </w:tbl>
    <w:bookmarkStart w:name="z113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Жайпақ ауылдық округінің бюджеті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36 855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36 855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36 855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43-қосымша</w:t>
            </w:r>
          </w:p>
        </w:tc>
      </w:tr>
    </w:tbl>
    <w:bookmarkStart w:name="z115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Қайнар ауылдық округінің бюджеті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43-қосымша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65 235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7 188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3 785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3 785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3 343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58 047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58 047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58 047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68 199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44-қосымша</w:t>
            </w:r>
          </w:p>
        </w:tc>
      </w:tr>
    </w:tbl>
    <w:bookmarkStart w:name="z117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Қайнар ауылдық округінің бюджеті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27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38 279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38 279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38 279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41 203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45-қосымша</w:t>
            </w:r>
          </w:p>
        </w:tc>
      </w:tr>
    </w:tbl>
    <w:bookmarkStart w:name="z119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Қайнар ауылдық округінің бюджеті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46 326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46 326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42 160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42 160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42 160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41 560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46-қосымша</w:t>
            </w:r>
          </w:p>
        </w:tc>
      </w:tr>
    </w:tbl>
    <w:bookmarkStart w:name="z121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Ақтүбек ауылдық округінің бюджеті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46-қосымша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43 693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7 519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3 035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3 035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4 294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36 174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36 174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46 373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38 749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47-қосымша</w:t>
            </w:r>
          </w:p>
        </w:tc>
      </w:tr>
    </w:tbl>
    <w:bookmarkStart w:name="z123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Ақтүбек ауылдық округінің бюджеті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36 218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36 218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36 218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сынып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48-қосымша</w:t>
            </w:r>
          </w:p>
        </w:tc>
      </w:tr>
    </w:tbl>
    <w:bookmarkStart w:name="z125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Ақтүбек ауылдық округінің бюджеті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39 906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сынып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49-қосымша</w:t>
            </w:r>
          </w:p>
        </w:tc>
      </w:tr>
    </w:tbl>
    <w:bookmarkStart w:name="z127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Ынталы ауылдық округінің бюджеті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49-қосымша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44 727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7 802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3 010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2 967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37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36 925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36 925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36 925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44 927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1 810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50-қосымша</w:t>
            </w:r>
          </w:p>
        </w:tc>
      </w:tr>
    </w:tbl>
    <w:bookmarkStart w:name="z129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Ынталы ауылдық округінің бюджеті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40 750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40 750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40 750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40 150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2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51-қосымша</w:t>
            </w:r>
          </w:p>
        </w:tc>
      </w:tr>
    </w:tbl>
    <w:bookmarkStart w:name="z131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Ынталы ауылдық округінің бюджеті</w:t>
      </w:r>
    </w:p>
    <w:bookmarkEnd w:id="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28 109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22 573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2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52-қосымша</w:t>
            </w:r>
          </w:p>
        </w:tc>
      </w:tr>
    </w:tbl>
    <w:bookmarkStart w:name="z133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Қамысқала ауылдық округінің бюджеті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52-қосымша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46 478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6 174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4 464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160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40 304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40 304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40 304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47 061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сынып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Қарыздарды өтеу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53-қосымша</w:t>
            </w:r>
          </w:p>
        </w:tc>
      </w:tr>
    </w:tbl>
    <w:bookmarkStart w:name="z135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Қамысқала ауылдық округінің бюджеті</w:t>
      </w:r>
    </w:p>
    <w:bookmarkEnd w:id="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43 045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43 045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43 045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1 624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2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54-қосымша</w:t>
            </w:r>
          </w:p>
        </w:tc>
      </w:tr>
    </w:tbl>
    <w:bookmarkStart w:name="z137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Қамысқала ауылдық округінің бюджеті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47 537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47 537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2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55-қосымша</w:t>
            </w:r>
          </w:p>
        </w:tc>
      </w:tr>
    </w:tbl>
    <w:bookmarkStart w:name="z139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Архарлы ауылдық округінің бюджеті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55-қосымша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44 793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1 686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42 293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42 293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45 060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56-қосымша</w:t>
            </w:r>
          </w:p>
        </w:tc>
      </w:tr>
    </w:tbl>
    <w:bookmarkStart w:name="z141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Архарлы ауылдық округінің бюджеті</w:t>
      </w:r>
    </w:p>
    <w:bookmarkEnd w:id="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45 259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42 584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42 584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42 584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45 259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57-қосымша</w:t>
            </w:r>
          </w:p>
        </w:tc>
      </w:tr>
    </w:tbl>
    <w:bookmarkStart w:name="z143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2028жылға арналған Архарлы ауылдық округінің бюджеті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42 781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42 781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42 781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58-қосымша</w:t>
            </w:r>
          </w:p>
        </w:tc>
      </w:tr>
    </w:tbl>
    <w:bookmarkStart w:name="z145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Қызылащы ауылдық округінің бюджеті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58-қосымша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86 089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8 073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4 878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4 776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78 016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78 016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78 016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87 582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47 432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47 432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47 432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39 146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39 146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39 146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36 446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59-қосымша</w:t>
            </w:r>
          </w:p>
        </w:tc>
      </w:tr>
    </w:tbl>
    <w:bookmarkStart w:name="z147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Қызылащы ауылдық округінің бюджеті</w:t>
      </w:r>
    </w:p>
    <w:bookmarkEnd w:id="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53 693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53 693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47 746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47 746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47 746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60-қосымша</w:t>
            </w:r>
          </w:p>
        </w:tc>
      </w:tr>
    </w:tbl>
    <w:bookmarkStart w:name="z149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Қызылащы ауылдық округінің бюджеті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4"/>
        <w:gridCol w:w="684"/>
        <w:gridCol w:w="684"/>
        <w:gridCol w:w="684"/>
        <w:gridCol w:w="684"/>
        <w:gridCol w:w="684"/>
      </w:tblGrid>
      <w:tr>
        <w:trPr>
          <w:trHeight w:val="30" w:hRule="atLeast"/>
        </w:trPr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48 354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48 354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48 354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47 754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700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61-қосымша</w:t>
            </w:r>
          </w:p>
        </w:tc>
      </w:tr>
    </w:tbl>
    <w:bookmarkStart w:name="z151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Еңбекші ауылдық округінің бюджеті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61-қосымша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78 190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5 245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3 790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72 945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72 945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72 945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78 387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62-қосымша</w:t>
            </w:r>
          </w:p>
        </w:tc>
      </w:tr>
    </w:tbl>
    <w:bookmarkStart w:name="z153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Еңбекші ауылдық округінің бюджеті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48 519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48 519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43 051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63-қосымша</w:t>
            </w:r>
          </w:p>
        </w:tc>
      </w:tr>
    </w:tbl>
    <w:bookmarkStart w:name="z155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Еңбекші ауылдық округінің бюджеті</w:t>
      </w:r>
    </w:p>
    <w:bookmarkEnd w:id="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44 023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44 023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44 023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64-қосымша</w:t>
            </w:r>
          </w:p>
        </w:tc>
      </w:tr>
    </w:tbl>
    <w:bookmarkStart w:name="z157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Үшбұлақ ауылдық округінің бюджеті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64-қосымша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45 198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1 185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1 185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2 549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40 964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40 964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65-қосымша</w:t>
            </w:r>
          </w:p>
        </w:tc>
      </w:tr>
    </w:tbl>
    <w:bookmarkStart w:name="z159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Үшбұлақ ауылдық округінің бюджеті</w:t>
      </w:r>
    </w:p>
    <w:bookmarkEnd w:id="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46 124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41 593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41 593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41 593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46 124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66-қосымша</w:t>
            </w:r>
          </w:p>
        </w:tc>
      </w:tr>
    </w:tbl>
    <w:bookmarkStart w:name="z161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Үшбұлақ ауылдық округінің бюджеті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514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67-қосымша</w:t>
            </w:r>
          </w:p>
        </w:tc>
      </w:tr>
    </w:tbl>
    <w:bookmarkStart w:name="z163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Сапақ ауылдық округінің бюджеті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67-қосымша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78 901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3 554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75 347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75 347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75 347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79 225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37 194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68-қосымша</w:t>
            </w:r>
          </w:p>
        </w:tc>
      </w:tr>
    </w:tbl>
    <w:bookmarkStart w:name="z165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Сапақ ауылдық округінің бюджеті</w:t>
      </w:r>
    </w:p>
    <w:bookmarkEnd w:id="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38 064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69-қосымша</w:t>
            </w:r>
          </w:p>
        </w:tc>
      </w:tr>
    </w:tbl>
    <w:bookmarkStart w:name="z167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Сапақ ауылдық округінің бюджеті</w:t>
      </w:r>
    </w:p>
    <w:bookmarkEnd w:id="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43 272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43 272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38 437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70-қосымша</w:t>
            </w:r>
          </w:p>
        </w:tc>
      </w:tr>
    </w:tbl>
    <w:bookmarkStart w:name="z169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Лепсі ауылдық округінің бюджеті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70-қосымша жаңа редакцияда - Жетісу облысы Алакөл аудандық мәслихатының 27.04.2026 </w:t>
      </w:r>
      <w:r>
        <w:rPr>
          <w:rFonts w:ascii="Times New Roman"/>
          <w:b w:val="false"/>
          <w:i w:val="false"/>
          <w:color w:val="ff0000"/>
          <w:sz w:val="28"/>
        </w:rPr>
        <w:t>№ 62-1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енгiзiледі)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80 448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8 290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4 362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4 280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128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72 158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72 158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72 158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81 045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Санаты 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қаражаттарының пайдаланылатын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бос қалдықтары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71-қосымша</w:t>
            </w:r>
          </w:p>
        </w:tc>
      </w:tr>
    </w:tbl>
    <w:bookmarkStart w:name="z171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Лепсі ауылдық округінің бюджеті</w:t>
      </w:r>
    </w:p>
    <w:bookmarkEnd w:id="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40 613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40 613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40 613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"29"желтоқсандағы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58-1 шешіміне 72-қосымша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55</w:t>
      </w:r>
      <w:r>
        <w:rPr>
          <w:rFonts w:ascii="Times New Roman"/>
          <w:b/>
          <w:i w:val="false"/>
          <w:color w:val="000000"/>
        </w:rPr>
        <w:t>2028 жылға арналған Лепсі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37 288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37 288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бюджеттерінен трансферттер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37 288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әкiмшiлiгi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өкiлдiк, атқарушы және басқа органдар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әкiмiнің қызметiн қамтамасыз ету жөніндегі қызметтер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40 310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