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a1eea9" w14:textId="0a1eea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Балқаш қалалық мәслихатының 2024 жылғы 19 желтоқсандағы № 19/149 "2025-2027 жылдарға арналған қалалық бюджет туралы"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 Балқаш қалалық мәслихатының 2025 жылғы 28 қарашадағы № 25/202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Балқаш қалалық мәслихаты ШЕШТІ: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Балқаш қалалық мәслихатының 2024 жылғы 19 желтоқсандағы №19/149 "2025-2027 жылдарға арналған қалалық бюджет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№204814 болып тіркелген) келесі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 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Осы шешімге қоса тіркелген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2025-2027 жылдарға арналған қалалық бюджет бекітілсін, оның ішінде 2025 жылға келесі көлемдерде: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28 318 068 мың теңге, оның ішінде: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11 318 028 мың теңге;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–331 675 мың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770 722 мың теңге;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15 897 643 мың теңге;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30 559 074 мың теңге;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- 7 712 мың теңге: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7 712 мың теңге;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теңге, оның ішінде: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- 2 233 294 мың теңге;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2 233 294 мың теңге: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1 268 917 мың теңге;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357 815 мың теңге;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1 322 192 мың теңге.";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5 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 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2025 жылдың 1 қаңтарынан бастап қолданысқа енгізіледі.</w:t>
      </w:r>
    </w:p>
    <w:bookmarkEnd w:id="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Қалалық мәслихат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Муслымов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Балқаш қалалық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28 қарашадағы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 /202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Балқаш қалалық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19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№19/149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қосымша</w:t>
            </w:r>
          </w:p>
        </w:tc>
      </w:tr>
    </w:tbl>
    <w:bookmarkStart w:name="z30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қалалық бюджет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28 318 068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11 318 028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5 833 968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Корпоративтік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952 832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4 881 136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2 859 863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2 859 863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1 371 438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Мүлiкке салынатын салықтар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906 717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Жер салығы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30 562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Көлiк құралдарына салынатын салық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434 092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Бірыңғай жер салығы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1 134 950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Акциздер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1 027 123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91 303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117 809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117 809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331 675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47 219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кәсіпорындардың таза кірісі бөлігінің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46 572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бюджеттен қаржыландырылатын мемлекеттік мекемелер ұйымдастыратын мемлекеттік сатып алуды өткізуден түсетін ақша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бюджеттен қаржыландырылатын мемлекеттік мекемелер ұйымдастыратын мемлекеттік сатып алуды өткізуден түсетін ақша түсімдері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282 334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282 334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770 722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105 866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105 866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664 856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564 788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15 897 643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15 897 643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бюджеттен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15 897 643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30 559 074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1 800 204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593 772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91 151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66 756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24 395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502 621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474 889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27 732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596 047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мақсатында мүлікті бағалауды жүргізу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мемлекеттік активтер және сатып алу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592 050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мемлекеттік активтер мен сатып алуды басқару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99 274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меншікке мүлікті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өзге де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610 385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ауыл шаруашылығы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262 802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кәсіпкерлікті және ауыл шаруашылығын дамыту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124 864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137 938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256 032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201 095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бюджеттерге берілетін нысаналы ағымдағы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54 937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91 551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88 696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бюджеттерге берілетін нысаналы ағымдағы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86 082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мұқтаждар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40 436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40 436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Жалпыға бірдей әскери міндетті атқару шеңберіндегі іс-шаралар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40 436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Төтенше жағдайлар жөнiндегi жұмыстарды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45 646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45 646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27 183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18 463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тәртіп, қауіпсіздік, құқықтық, сот, қылмыстық-атқару қызметі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119 648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 және қауіпсіздік саласындағы басқа да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119 648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119 648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 жол қозғалысы қауiпсiздiгін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119 648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1 504 058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16 640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16 640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атаулы әлеуметтік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16 640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1 257 216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1 257 216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үйге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435 212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Үйден тәрбиеленіп оқытылатын мүгедектігі бар балаларды материалдық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үйде әлеуметтiк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225 286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537 270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Халықты әлеуметтік қорғау жөніндегі іс-шараларды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51 409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қамтамасыз ету салаларындағы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230 202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230 202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146 099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16 875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Үкіметтік емес ұйымдарда мемлекеттік әлеуметтік тапсырысты орналастыру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64 361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17 230 182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4 028 477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1 590 000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мекенге бірыңғай сәулеттік келбет беруге бағытталған, көппәтерлі тұрғын үйлердің қасбеттерін, шатырларын ағымдағы немесе күрделі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1 590 000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574 836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үйін жобалау және (немесе) салу, реконструкциялау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420 013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Инженерлік-коммуникациялық инфрақұрылымды жобалау, дамыту және (немесе) жайластыру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154 823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 қатынастары және тұрғын үй инспекциясы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1 863 641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тұрғын үй қоры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тұрғын үй қорын сақтауды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303 661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Азаматтардың жекелеген санаттарын тұрғын үймен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200 993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үйлерін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1 268 917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7 895 573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7 146 597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Шағын қалаларды жылумен жабдықтауды үздіксіз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97 387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жүйесінің жұмыс істеуі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1 334 531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коммуналдық меншігіндегі жылу жүйелерін қолдануды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3 293 130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шаруашылығын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жүйелерін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2 421 549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748 976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шаруашылығын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728 976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5 306 132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5 306 132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мекендердегі көшелердi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1 038 792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66 493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4 194 940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2 226 989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705 707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705 707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Мәдени-демалыс жұмысын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705 707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721 198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721 198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Ұлттық және бұқаралық спорт түрлерін дамыту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562 405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қалалық) деңгейде спорттық жарыстар өткiзу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121 115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37 678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кеңiстiк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446 546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66 329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ақпараттық саясат жүргізу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66 329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380 217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кiтапханалардың жұмыс iстеуi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295 729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тiлдi және Қазақстан халқының басқа да тiлдерін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84 488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353 538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246 444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66 417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Жастар саясаты саласында іс-шараларды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180 027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107 094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мәдениет, тілдерді дамыту, дене шынықтыру және спорт саласында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98 094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114 946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қатынастары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114 946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 қатынастары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114 946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95 129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 жер-шаруашылық орналастыру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сәулет, қала құрылысы және құрылыс қызметі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199 076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Сәулет, қала құрылысы және құрылыс қызметі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199 076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61 854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61 854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сәулет және қала құрылысы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137 222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65 877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аумағында қала құрылысын дамыту схемаларын және елді мекендердің бас жоспарларын әзірлеу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68 122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5 481 658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4 421 658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4 421 658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4 421 658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коммуникациялар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277 322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277 322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210 072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Шағын және моноқалаларда бюджеттік инвестициялық жобаларды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210 072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Ауданның (облыстық маңызы бар қаланың) жергілікті атқарушы органының резерві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1 380 809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1 380 809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1 380 809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438 881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844 414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97 514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-7 712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Бюджеттiк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Бюджеттiк кредиттердi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Мемлекеттің қаржы активтерін сатудан түсетін түсімдер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-2 233 294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2 233 294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1 268 917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Қарыздарды өтеу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357 815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357 815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357 815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357 815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органның жоғары тұрған бюджет алдындағы борышын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357 815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1 322 192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1 322 192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1 322 192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Балқаш қалалық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28 қарашадағы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 /202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Балқаш қалалық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19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№19/149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қосымша</w:t>
            </w:r>
          </w:p>
        </w:tc>
      </w:tr>
    </w:tbl>
    <w:bookmarkStart w:name="z33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ағымдағы нысаналы трансферттер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 мың теңге)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трансферттердің барлығы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8 112 214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Қазақстан Республикасында мүгедектігі бар адамдардың құқықтарын қамтамасыз етуге және өмір сүру сапасын жақсартуға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57 006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Ардагерлер мен оларға теңестірілген адамдарды санаторий-курорттық емдеумен қамтамасыз етуге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6 769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дене шынықтыру және спорт ұйымдарының медицина қызметкерлерінің еңбегіне төленетін ақыны ұлғайтуға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2 615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Автомобиль жолдарын орташа жөндеуден өткізуге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3 345 912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Тұрғын үй-коммуналдық шаруашылығына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4 002 619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осал адамдар үшін коммуналдық тұрғын үй қорынан тұрғын үй сатып алуға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194 222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Табиғатты қорғау іс-шараларын іске асыруға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Азаматтық қызметшілердің жекелеген санаттарының, мемлекеттік бюджет қаражаты есебінен ұсталатын ұйымдар қызметкерлерінің, қазыналық кәсіпорындар қызметкерлерінің жалақысын көтеруге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3 071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Балқаш қалалық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28 қарашадағы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№25 /202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Балқаш қалалық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19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№19/149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 қосымша</w:t>
            </w:r>
          </w:p>
        </w:tc>
      </w:tr>
    </w:tbl>
    <w:bookmarkStart w:name="z36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ағымдағы нысаналы даму трансферттері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 мың теңге)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даму трансферттердің барлығы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3 331 621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Балқаш қаласының 2 және 3-кезектегі қалаішілік су құбыры желілерін қайта жаңарту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1 421 549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Балқаш қаласындағы №1 және №2 жылу желілерін реконструкциялау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77 952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Балқаш қаласының "Қалалық жағажай аймағының жағалауын қалпына келтіру" 1-кезең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100 997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Балқаш қаласының "Қалалық жағажай аймағының жағалауын қалпына келтіру" 2-кезең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31 123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Балқаш қаласының кәріздік коллекторларын реконструкциялау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1 000 000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Қарағанды облысы Балқаш қаласынан - Торанғалық кентіне магистралдық су таратқышын салу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700 000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