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a5640" w14:textId="87a56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Қызылорда қаласының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қалалық мәслихатының 2025 жылғы 19 желтоқсандағы № 314-45/1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қолданысқа енгізіледі – осы шешімнің 9-тармағымен.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1) тармақшасына сәйкес, Қызылорда қалалық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Қызылорда қаласының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91 963 029,0 мың теңге, оның ішінде: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түсімдер – 61 939 728,0 мың теңге;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емес түсімдер – 689 500,0 мың теңге;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9 150 574,0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20 183 227,0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67 465 287,0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-1 254 519,0 мың теңге, оның ішінде: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259 500,0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1 514 019,0 мың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 оның ішінде: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25 752 261,0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(профицитті пайдалану) – -25 752 261,0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259 500,0 мың теңге;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26 011 761,0 мың теңге.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2026 жылға Қызылорда қаласы бюджетіне кірістерді бөлу нормативі төмендегідей болып белгіленсін: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103.101 "Әлеуметтік салық" коды бойынша қалалық бюджетке 0 пайыз, облыстық бюджетке 100 пайыз.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2026 жылға арналған қала бюджетінен облыстық бюджетке берілетін бюджеттік алып қою көлемі 22 876 722,0 мың теңге сомасында көзделсін.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2026 жылға арналған қалалық бюджетті атқару процесінде секвестрлеуге жатпайтын қалалық бюджеттік бағдарламаларының тізбесі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қалалық бюджеттен кент және ауылдық округтер бюджеттеріне берілетін субвенциялар көлемі 1 190 474,0 мың теңге сомасында көзделсін, оның ішінде: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Тасбөгет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222 343,0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Белкөл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75 588,0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133 529,0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87 715,0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133 490,0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Қарауылтөбе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128 588,0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Қызылөзек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126 805,0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Қосшыңырау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135 470,0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146 946,0 мың теңге.</w:t>
            </w:r>
          </w:p>
        </w:tc>
      </w:tr>
    </w:tbl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2027 жылға қалалық бюджеттен кент және ауылдық округтер бюджеттеріне берілетін субвенциялар көлемі 1 209 452,0 мың теңге сомасында көзделсін, оның ішінде: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Тасбөгет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225 020,0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Белкөл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76 288,0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87 916,0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135 349,0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Қарауылтөбе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131 059,0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Қызылөзек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129 557,0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Қосшыңырау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138 333,0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149 716,0 мың теңге.</w:t>
            </w:r>
          </w:p>
        </w:tc>
      </w:tr>
    </w:tbl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2028 жылға қалалық бюджеттен кент және ауылдық округтер бюджеттеріне берілетін субвенциялар көлемі 1 225 538,0 мың теңге сомасында көзделсін, оның ішінде: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Тасбөгет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227 116,0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Белкөл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76 714,0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138 654,0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87 711,0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Қызылжарма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136 843,0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Қарауылтөбе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133 277,0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Қызылөзек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132 062,0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Қосшыңырау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140 957,0 мың теңге;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Талсуат ауылдық округі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152 204,0 мың теңге.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Қаланың жергілікті атқарушы органының 2026 жылға арналған резерві 1 275 310,0 мың теңге сомасында бекітілсін.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Осы шешім 2026 жылғы 1 қаңтардан бастап қолданысқа енгізіледі.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Қызылорда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Құттықожаев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№314-45/1 шешіміне 1-қосымша</w:t>
            </w:r>
          </w:p>
        </w:tc>
      </w:tr>
    </w:tbl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қалалық бюджет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91 963 029,0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61 939 728,0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45 598 003,0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18 063 246,0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27 534 757,0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9 813 017,0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6 521 895,0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2 898 735,0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3 641 208,0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3 394 690,0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 меншігіндегі мүлікті жалға беруден түсетін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Негiзгi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9 150 574,0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20 183 227,0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20 183 227,0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20 183 227,0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67 465 287,0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1 768 982,0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955 734,0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872 531,0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872 531,0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494 286,0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156 684,0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327 602,0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Төмен тұрған бюджеттерге берілетін нысаналы даму трансферттері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258 931,0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9 517 234,0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3 096 106,0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3 096 106,0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3 095 162,0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Атаулы мемлекеттік әлеуметтік көмек алушылар болып табылатын жеке тұлғаларды телевизиялық абоненттiк жалғамалармен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4 010 592,0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4 010 592,0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883 180,0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 жылдың 26 шілдесінде "Отан", "Даңқ" ордендерімен марапатталған, "Халық Қаһарманы" атағын және республиканың құрметті атақтарын алған азаматтарды әлеуметтік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165 572,0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306 961,0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2 382 816,0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2 410 536,0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2 410 536,0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221 107,0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1 919 692,0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15 535 860,0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5 562 635,0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тұрғын үй инспекциясы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5 570 831,0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5 570 831,0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5 531 398,0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4 402 394,0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4 402 394,0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1 130 156,0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1 982 319,0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1 269 303,0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1 735 892,0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437 736,0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Тарихи-мәдени мұра ескерткіштерін сақтауды және оларға қол жетімділікті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 және музыка өнерін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 спортты және ұлттық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196 351,0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 жарыстарын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461 374,0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306 689,0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354 025,0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146 793,0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 тасымалдау жүйесін дамыту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212 462,0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212 462,0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117 247,0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7 251 976,0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4 122 470,0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4 122 470,0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910 590,0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3 211 880,0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3 154 197,0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3 150 834,0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1 275 310,0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1 275 310,0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1 875 524,0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1 875 524,0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24 067 196,0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24 067 196,0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24 067 196,0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22 876 722,0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1 190 474,0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-1 254 519,0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25 752 261,0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-25 752 261,0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№314-45/1 шешіміне 2-қосымша</w:t>
            </w:r>
          </w:p>
        </w:tc>
      </w:tr>
    </w:tbl>
    <w:bookmarkStart w:name="z3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қалалық бюджет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78 357 004,0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66 241 958,0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54 023 229,0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25 027 983,0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28 995 246,0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2 509 306,0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1 904 735,0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4 015 217,0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3 753 855,0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3 353 464,0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3 353 464,0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720 529,0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 меншігіндегі мүлікті жалға беруден түсетін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371 349,0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Негiзгi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11 394 517,0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10 651 908,0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10 651 908,0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742 609,0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119 329,0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66 560 063,0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1 450 425,0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969 423,0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885 366,0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885 366,0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158 436,0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158 436,0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6 639 346,0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495 590,0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Атаулы мемлекеттік әлеуметтік көмек алушылар болып табылатын жеке тұлғаларды телевизиялық абоненттiк жалғамалармен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3 850 042,0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3 850 042,0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 жылдың 26 шілдесінде "Отан", "Даңқ" ордендерімен марапатталған, "Халық Қаһарманы" атағын және республиканың құрметті атақтарын алған азаматтарды әлеуметтік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310 087,0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2 388 326,0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2 292 723,0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2 292 723,0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1 799 416,0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4 942 287,0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тұрғын үй инспекциясы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4 838 104,0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4 838 104,0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1 186 664,0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2 297 025,0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1 332 768,0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1 715 585,0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668 427,0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668 427,0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Тарихи-мәдени мұра ескерткіштерін сақтауды және оларға қол жетімділікті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 және музыка өнерін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265 723,0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265 723,0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 спортты және ұлттық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197 669,0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 жарыстарын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313 271,0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159 317,0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159 317,0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308 847,0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81 535,0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81 535,0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179 707,0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98 059,0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81 648,0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96 067,0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96 067,0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96 067,0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96 726,0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96 726,0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76 848,0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76 848,0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5 026 126,0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1 740 145,0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1 740 145,0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1 740 145,0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3 285 981,0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3 285 981,0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3 285 981,0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1 366 753,0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1 363 221,0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1 363 221,0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1 363 221,0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378 653,0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378 653,0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378 653,0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378 653,0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44 339 889,0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44 339 889,0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44 339 889,0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43 130 437,0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1 209 452,0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-1 502 727,0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1 502 727,0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1 502 727,0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1 502 727,0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-13 299 668,0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13 299 668,0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№314-45/1 шешіміне 3-қосымша</w:t>
            </w:r>
          </w:p>
        </w:tc>
      </w:tr>
    </w:tbl>
    <w:bookmarkStart w:name="z38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қалалық бюджет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70 684 185,0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68 965 956,0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54 289 990,0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26 568 138,0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27 721 852,0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6 352 757,0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3 844 761,0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2 023 728,0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4 428 586,0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212 827,0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4 151 490,0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3 894 623,0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3 894 623,0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763 498,0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411 756,0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 меншігіндегі мүлікті жалға беруден түсетін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408 414,0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Негiзгi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954 731,0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167 563,0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167 563,0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787 168,0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660 676,0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126 492,0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69 566 187,0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1 464 778,0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980 552,0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895 925,0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895 925,0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464 169,0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6 919 273,0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521 410,0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521 410,0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520 369,0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 әлеуметтік көмекке және әлеуметтік қамсыздандыруға берілетін субвенциялар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Атаулы мемлекеттік әлеуметтік көмек алушылар болып табылатын жеке тұлғаларды телевизиялық абоненттiк жалғамалармен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4 016 740,0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4 016 740,0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742 737,0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 жылдың 26 шілдесінде "Отан", "Даңқ" ордендерімен марапатталған, "Халық Қаһарманы" атағын және республиканың құрметті атақтарын алған азаматтарды әлеуметтік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67 597,0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171 505,0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2 507 879,0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2 381 123,0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2 381 123,0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224 486,0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1 886 187,0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5 180 334,0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тұрғын үй инспекциясы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5 073 469,0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5 073 469,0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1 245 997,0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2 405 336,0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1 399 407,0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1 742 273,0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Тарихи-мәдени мұра ескерткіштерін сақтауды және оларға қол жетімділікті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 және музыка өнерін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270 152,0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270 152,0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 спортты және ұлттық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198 695,0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 жарыстарын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51 682,0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316 206,0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167 282,0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167 282,0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312 687,0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83 677,0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83 677,0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181 020,0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98 667,0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231 677,0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77 386,0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77 386,0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5 262 328,0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1 812 048,0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1 812 048,0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1 812 048,0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3 450 280,0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3 450 280,0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3 450 280,0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1 423 584,0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1 419 876,0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1 419 876,0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1 419 876,0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46 512 643,0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46 512 643,0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46 512 643,0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45 287 105,0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1 225 538,0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-1 159 615,0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1 159 615,0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2 277 613,0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-2 277 613,0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2 277 613,0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2 277 613,0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2 277 613,0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2 277 613,0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№314-45/1 шешіміне 4-қосымша</w:t>
            </w:r>
          </w:p>
        </w:tc>
      </w:tr>
    </w:tbl>
    <w:bookmarkStart w:name="z40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қалалық бюджетті атқару процесінде секвестрлеуге жатпайтын қалалық бюджеттік бағдарламалар тізбесі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сырқаты ауыр адамдарды дәрігерлік көмек көрсететін ең жақын денсаулық сақтау ұйымына жеткізуді ұйымдастыру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