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eb5542" w14:textId="7eb554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Науырзым ауданы Қожа ауылының 2025-2027 жылдарға арналған бюджеті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Науырзым ауданы мәслихатының 2025 жылғы 13 қаңтардағы № 178 шешімі.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Бюджет кодексінің </w:t>
      </w:r>
      <w:r>
        <w:rPr>
          <w:rFonts w:ascii="Times New Roman"/>
          <w:b w:val="false"/>
          <w:i w:val="false"/>
          <w:color w:val="000000"/>
          <w:sz w:val="28"/>
        </w:rPr>
        <w:t>75-бабына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6-бабы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1-тармағының 1) тармақшасына сәйкес, Науырзым аудандық мәслихаты ШЕШТІ: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Қожа ауылының 2025-2027 жылдарға арналған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2025 жылға мынадай көлемдерде бекітілсін: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38969,0 мың теңге, оның ішінде: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бойынша – 4458,0 мың теңге;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 түсімдері бойынша – 34511,0 мың теңге;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42913,0 мың теңге;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бюджеттiк кредиттеу – 0,0 мың теңге;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бюджет тапшылығы (профициті) – -3944,0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тапшылығын қаржыландыру (профицитін пайдалану) – 3944,0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пайдаланатын қалдықтары – 3944,0 мың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Қостанай облысы Науырзым ауданы мәслихатының 26.11.2025 </w:t>
      </w:r>
      <w:r>
        <w:rPr>
          <w:rFonts w:ascii="Times New Roman"/>
          <w:b w:val="false"/>
          <w:i w:val="false"/>
          <w:color w:val="000000"/>
          <w:sz w:val="28"/>
        </w:rPr>
        <w:t>№ 246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2025 жылға арналған Қожа ауылының бюджетінде аудандық бюджеттен берілетін субвенциялар көлемі 34511,0 мың теңге көзделгені ескерілсін.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2025 жылғы 1 қаңтарынан бастап қолданысқа енгізіледі.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Аудандық мәслихаттың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Әбенова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Науырзым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13 қаңтардағы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178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2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Қожа ауылының 2025 жылға арналған бюджеті</w:t>
      </w:r>
    </w:p>
    <w:bookmarkEnd w:id="9"/>
    <w:bookmarkStart w:name="z2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Қостанай облысы Науырзым ауданы мәслихатының 26.11.2025 </w:t>
      </w:r>
      <w:r>
        <w:rPr>
          <w:rFonts w:ascii="Times New Roman"/>
          <w:b w:val="false"/>
          <w:i w:val="false"/>
          <w:color w:val="ff0000"/>
          <w:sz w:val="28"/>
        </w:rPr>
        <w:t>№ 246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(01.01.2025 бастап қолданысқа енгізіледі).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34511,0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32181,8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32181,8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32181,8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32181,8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-3944,0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3944,0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Науырзым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13 қаңтардағы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178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2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Қожа ауылының 2026 жылға арналған бюджеті</w:t>
      </w:r>
    </w:p>
    <w:bookmarkEnd w:id="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27170,0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Бюджет тапшылығы (профициті)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Науырзым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13 қаңтардағы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178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</w:tbl>
    <w:bookmarkStart w:name="z33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Қожа ауылының 2027 жылға арналған бюджеті</w:t>
      </w:r>
    </w:p>
    <w:bookmarkEnd w:id="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Iшкi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Ерекшелiгi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Біріңғай 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27111,0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32519,0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IV. Бюджет тапшылығы (профициті)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