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bb8de8" w14:textId="fbb8d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Атырау қаласына қарасты ауылдық округтер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Атырау қалалық мәслихатының 2025 жылғы 19 желтоқсандағы № 203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2025 жылғы 15 наурыздағы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Республикасындағы жергілікті мемлекеттік басқару және өзін-өзі басқару туралы" Қазақстан Республикасының 2001 жылғы 23 қаңтардағы Заңының 6-бабының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Атырау қаласының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Атырау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–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788 667 мың теңге, оның ішінде: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38 000 мың теңге;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- 0 мың теңге;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750 667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788 667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теңге, оның ішінде: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 мың теңге;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мың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2026-2028 жылдарға Дамбы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561 283 мың теңге, оның ішінде: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5 400 мың теңге;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31 мың теңге;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555 852 мың теңге;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561 283 мың теңге;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теңге, оның ішінде: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 мың теңге;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мың теңге;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2026-2028 жылдарға Еркінқала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9-қосымшаларға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693 471 мың теңге, оның ішінде: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65 000 мың теңге;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628 471 мың теңге;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693 471 мың теңге;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теңге, оның ішінде: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 мың теңге;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мың теңге;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теңге;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2026-2028 жылдарға Кеңөзек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12-қосымшаларға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–271 859 мың теңге, оның ішінде: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16 500 мың теңге;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255 359 мың теңге;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271 859 мың теңге;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теңге, оның ішінде: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 мың теңге;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–0 мың теңге;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пайдалану)–0 мың теңге;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2026-2028 жылдарға Қайыршақты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15-қосымшаларға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мынадай көлемдерде бекітілсін: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1 064 321 мың теңге, оның ішінде: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212 000 мың теңге;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852 321 мың теңге;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1 064 321 мың теңге;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теңге, оның ішінде: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 мың теңге;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мың теңге;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теңге;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2026-2028 жылдарға Алмалы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>, 17 және 18-қосымшаларға сәйкес, оның ішінде 2026 жылға мынадай көлемдерде бекітілсін: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549 970 мың теңге, оның ішінде: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–25 000 мың теңге;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524 970 мың теңге;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549 970 мың теңге;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теңге, оның ішінде: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 мың теңге;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мың теңге;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теңге;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Осы шешімнің орындалуына бақылау жасау бюджет, қаржы, экономика және өңірлік даму мәселелері жөніндегі тұрақты комиссия төрағасы жүктелсін (Қ.Джаумбаевқа).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Осы шешім 2026 жылдың 1 қаңтарынан бастап қолданысқа енгізіледі.</w:t>
      </w:r>
    </w:p>
    <w:bookmarkEnd w:id="1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Атырау қаласы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 1 қосымша</w:t>
            </w:r>
          </w:p>
        </w:tc>
      </w:tr>
    </w:tbl>
    <w:bookmarkStart w:name="z117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Атырау ауылдық округінің бюджеті</w:t>
      </w:r>
    </w:p>
    <w:bookmarkEnd w:id="1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салынатын табыстардан ұсталатын жеке табыс салығы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77 095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330 855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V.Бюджет тапшылығы (профициті)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 алатын қарыздар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119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Атырау ауылдық округінің бюджеті</w:t>
      </w:r>
    </w:p>
    <w:bookmarkEnd w:id="1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салынатын табыстардан ұсталатын жеке табыс салығы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77 095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330 855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323 168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323 168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248 768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320614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қосымша</w:t>
            </w:r>
          </w:p>
        </w:tc>
      </w:tr>
    </w:tbl>
    <w:bookmarkStart w:name="z121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Атырау ауылдық округінің бюджеті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салынатын табыстардан ұсталатын жеке табыс салығы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91 195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77 095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330 855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74 400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248 768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46 003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320 614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320 614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320 614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320 614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қосымша</w:t>
            </w:r>
          </w:p>
        </w:tc>
      </w:tr>
    </w:tbl>
    <w:bookmarkStart w:name="z123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Дамбы ауылдық округінің бюджеті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54 680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404 717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V.Бюджет тапшылығы (профициті)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 алатын қарыздар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қосымша</w:t>
            </w:r>
          </w:p>
        </w:tc>
      </w:tr>
    </w:tbl>
    <w:bookmarkStart w:name="z125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Дамбы ауылдық округінің бюджеті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54 680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404 717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қосымша</w:t>
            </w:r>
          </w:p>
        </w:tc>
      </w:tr>
    </w:tbl>
    <w:bookmarkStart w:name="z127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Дамбы ауылдық округінің бюджеті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555 852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68 347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459 397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54 680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404 717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қосымша</w:t>
            </w:r>
          </w:p>
        </w:tc>
      </w:tr>
    </w:tbl>
    <w:bookmarkStart w:name="z129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Еркінқала ауылдық округінің бюджеті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693 471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114 125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36 090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128 058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326 698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V.Бюджет тапшылығы (профициті)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 алатын қарыздар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қосымша</w:t>
            </w:r>
          </w:p>
        </w:tc>
      </w:tr>
    </w:tbl>
    <w:bookmarkStart w:name="z131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Еркінқала ауылдық округінің бюджеті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693 741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693 471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114 125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128 058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326 698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 қосымша</w:t>
            </w:r>
          </w:p>
        </w:tc>
      </w:tr>
    </w:tbl>
    <w:bookmarkStart w:name="z133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Еркінқала ауылдық округінің бюджеті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693 741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693 471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150 215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114 125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454 756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128 058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326 698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 қосымша</w:t>
            </w:r>
          </w:p>
        </w:tc>
      </w:tr>
    </w:tbl>
    <w:bookmarkStart w:name="z135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Кеңөзек ауылдық округінің бюджеті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271 859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салынбайтын табыстардан ұсталатын жеке табыс салығы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271 859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V.Бюджет тапшылығы (профициті)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 қосымша</w:t>
            </w:r>
          </w:p>
        </w:tc>
      </w:tr>
    </w:tbl>
    <w:bookmarkStart w:name="z137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Кеңөзек ауылдық округінің бюджеті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271 859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салынбайтын табыстардан ұсталатын жеке табыс салығы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271 859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қосымша</w:t>
            </w:r>
          </w:p>
        </w:tc>
      </w:tr>
    </w:tbl>
    <w:bookmarkStart w:name="z139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Кеңөзек ауылдық округінің бюджеті</w:t>
      </w:r>
    </w:p>
    <w:bookmarkEnd w:id="1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271 859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салынбайтын табыстардан ұсталатын жеке табыс салығы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271 859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 қосымша</w:t>
            </w:r>
          </w:p>
        </w:tc>
      </w:tr>
    </w:tbl>
    <w:bookmarkStart w:name="z141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Қайыршақты ауылдық округінің бюджеті</w:t>
      </w:r>
    </w:p>
    <w:bookmarkEnd w:id="1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Іскерлік және кәсіби төлемдер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490 821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V.Бюджет тапшылығы (профициті)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 алатын қарыздар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қосымша</w:t>
            </w:r>
          </w:p>
        </w:tc>
      </w:tr>
    </w:tbl>
    <w:bookmarkStart w:name="z143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Қайыршақты ауылдық округінің бюджеті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Іскерлік және кәсіби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 қосымша</w:t>
            </w:r>
          </w:p>
        </w:tc>
      </w:tr>
    </w:tbl>
    <w:bookmarkStart w:name="z145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Қайыршақты ауылдық округінің бюджеті</w:t>
      </w:r>
    </w:p>
    <w:bookmarkEnd w:id="1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1 064 321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Іскерлік және кәсіби төлемдер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1 064 321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505 821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490 821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 қосымша</w:t>
            </w:r>
          </w:p>
        </w:tc>
      </w:tr>
    </w:tbl>
    <w:bookmarkStart w:name="z147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Алмалы ауылдық округінің бюджеті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549 970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салынбайтын табыстардан ұсталатын жеке 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тұлғалардан 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549 970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кеңестік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105 404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V.Бюджет тапшылығы (профициті)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 16 қосымша</w:t>
            </w:r>
          </w:p>
        </w:tc>
      </w:tr>
    </w:tbl>
    <w:bookmarkStart w:name="z149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Алмалы ауылдық округінің бюджеті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салынбайтын табыстардан ұсталатын жеке табыс салығы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тұлғалардан көлiк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кеңестік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105 404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43 487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 қосымша</w:t>
            </w:r>
          </w:p>
        </w:tc>
      </w:tr>
    </w:tbl>
    <w:bookmarkStart w:name="z151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Алмалы ауылдық округінің бюджеті</w:t>
      </w:r>
    </w:p>
    <w:bookmarkEnd w:id="1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көзінен салық салынбайтын табыстардан ұсталатын жеке табыс салығы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тұлғалардан көлiк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524 970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549 970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кеңестік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148 980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196 824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105 404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