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8265da" w14:textId="68265d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Коммуналдық заңды тұлғаларға бекітілмеген коммуналдық мүліктің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Астана қаласы әкімдігінің 2026 жылғы 7 шілдедегі № 501-2316 қаулысы.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Осы қаулы 01.07.2026 бастап қолданысқа енгізіледі.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"Қазақстан Республикасы астанасының мәртебесі туралы" Қазақстан Республикасы Конституциялық Заңы 8-бабының </w:t>
      </w:r>
      <w:r>
        <w:rPr>
          <w:rFonts w:ascii="Times New Roman"/>
          <w:b w:val="false"/>
          <w:i w:val="false"/>
          <w:color w:val="000000"/>
          <w:sz w:val="28"/>
        </w:rPr>
        <w:t>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Астана қаласының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Коммуналдық заңды тұлғаларға бекітілмеген коммуналдық мүліктің тізбесі осы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"Астана қаласының Активтер және мемлекеттік сатып алу басқармасы" мемлекеттік мекемесі осы қаулыдан туындайтын шараларды қабылдасын.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"Астана қаласының Активтер және мемлекеттік сатып алу басқармасы" мемлекеттік мекемесінің басшысы Қазақстан Республикасының заңнамасында белгіленген тәртіпте: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Қазақстан Республикасы Нормативтік құқықтық актілерінің эталондық бақылау банкіне бес жұмыс күн ішінде жолдауды;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Астана қаласы әкімдігінің интернет-ресурсында орналастыруды қамтамасыз етсін.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"Астана қаласы әкімінің аппараты" мемлекеттік мекемесінің басшысына жүктелсін.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2026 жылғы 1 шілдеден бастап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Әкім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Астана қаласы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"7"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501-2316 қаулысына қосымша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Коммуналдық заңды тұлғаларға бекітілмеген мүліктің тізбесі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Тізбесіне өзгерістер енгізілді - Астана қаласы әкімдігінің 14.09.2026 </w:t>
      </w:r>
      <w:r>
        <w:rPr>
          <w:rFonts w:ascii="Times New Roman"/>
          <w:b w:val="false"/>
          <w:i w:val="false"/>
          <w:color w:val="ff0000"/>
          <w:sz w:val="28"/>
        </w:rPr>
        <w:t>№ 501-3167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(қол қойылған сәттен бастап күшіне енеді).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Мүліктің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сипаттамалары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Кәбілдік кәріз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Кәбілдік кәріз, Астана қаласы, Ж. Нәжімеденов көшесі, Тәуелсіздік даңғылынан Қ. Қуанышбаев көшесіне дейін орналасқан, құдықтар саны – 13 дана, арналар саны – әрқайсысы 747 м болатын 12 дана, арналардың жалпы ұзындығы – 8 964 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Кәбілдік кәріз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Кәбілдік кәріз, Астана қаласы, Тәуелсіздік даңғылы, Р. Қошқарбаев даңғылынан Ш. Қалдаяқов көшесіне дейін орналасқан, құдықтар саны – 25 дана, арналар саны – әрқайсысы 1 233 м болатын 8 дана, арналардың жалпы ұзындығы – 9 864 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Кәбілдік кәріз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Кәбілдік кәріз, Астана қаласы, Бөгенбай батыр даңғылы, К. Күмісбеков көшесінен Сарыарқа даңғылына дейін орналасқан, құдықтар саны – 8 дана, арналар саны – әрқайсысы 359 м болатын 20 дана, арналардың жалпы ұзындығы – 7 180 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Кәбілдік кәріз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"Сарыбұлақ өзенінің арнасын тазарту және абаттандыру (1-кезек, Есіл өзенінен Тілендиев даңғылына дейін)" нысанына арналған кәбілдік кәріз, Астана қаласы, Ш. Қосшығұлұлы көшесінен Н. Тілендиев даңғылына дейін орналасқан, құдықтар саны – 11 дана, арналар саны – әрқайсысы 626 м болатын 2 дана, арналардың жалпы ұзындығы – 1 252 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Кәбілдік кәріз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Мәңгілік Ел даңғылы (бұрынғы Н. Гастелло көшесі) бойындағы кәбілдік кәріз, Астана қаласы, Сығанақ көшесінен Ұлы Дала даңғылына дейін орналасқан, құдықтар саны – 33 дана, арналар саны – әрқайсысы 2 488 м болатын 12 дана, арналардың жалпы ұзындығы – 29 856 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Кәбілдік кәріз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көшесі (коллектор) бойындағы кәбілдік кәріз, Қабанбай батыр даңғылынан Сауран көшесіне дейін орналасқан, құдықтар саны – 12 дана, арналар саны – 1 дана (936 м), арналардың жалпы ұзындығы – 936 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Кәбілдік кәріз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Кәбілдік кәріз, Астана қаласы, Депутаттық қалашықта, Манас көшесінің шығыс жағында, 1-кезек, құдықтар саны – 121 дана, арналар саны – әрқайсысы 5 206 м болатын 2 дана, арналардың жалпы ұзындығы – 10 412 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Кәбілдік кәріз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Кәбілдік кәріз, Астана қаласы, Депутаттық қалашық, Манас көшесінің шығыс жағында, 2-кезек, құдықтар саны – 244 дана, арналар саны – әрқайсысы 9 187,87 м болатын 2 дана, арналардың жалпы ұзындығы – 18 375,74 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 кәрізі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қаласы, Қарқабат көшесі, № 17 мекенжайында, № 53 мектептің жанында орналасқан нөсер кәрізі, инженерлік желілерінің жалпы ұзындығы 740 м құрайды, оның ішінде: диаметрі 100 мм құбыр – 70 м, диаметрі 250 мм – 100 м, диаметрі 315 мм – 60 м, диаметрі 500 мм – 230 м. Құдықтардың саны 46 бірлікті құрайды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 кәрізі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қаласы, Ш. Құдайбердіұлы даңғылы, № 2Б, 2В, "Речной квартал" тұрғын үй кешенінде орналасқан нөсер кәрізі, инженерлік желілерінің жалпы ұзындығы 1 960 м құрайды, оның ішінде: диаметрі 150 мм құбыр – 50 м, диаметрі 200 мм – 120 м, диаметрі 500 мм – 1 790 м. Құдықтардың саны 32 бірлікті құрайды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 кәрізі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қаласы, Қобыланды батыр көшесі, № 7, 7а, 7б, 7к, 7м, 7д, 7н, 7е, "3 гектара" тұрғын үй кешенінде орналасқан нөсер кәрізі, инженерлік желілерінің жалпы ұзындығы 1 290 м құрайды, оның ішінде: диаметрі 110 мм құбыр – 62 м, диаметрі 200 мм – 148 м, диаметрі 250 мм – 108 м, диаметрі 315 мм – 663 м, диаметрі 350 мм – 244 м, диаметрі 400 мм – 65 м. Құдықтардың саны 62 бірлікті құрайды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 желілері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қаласы, Қобыланды батыр көшесі, № 7 үйден № 7н үйге дейін, "3 Гектара" тұрғын үй кешенінде орналасқан жылу желілері, ұзындығы 864,4 қ. м: 2ДУ219/355 (ППУ-ПЭ) трассалары – 60,9 қ. м, 2ДУ159/250 (ППУ-ПЭ) трассалары – 123,5 қ. м, 2ДУ133/255 (ППУ-ПЭ) трассалары – 243,3 қ. м, 2ДУ108/200 (ППУ-ПЭ) трассалары – 112,3 қ. м, 2ДУ89/180 (ППУ-ПЭ) трассалары – 324,4 қ. 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 кәрізі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Иманақ көшесіндегі темірбетон науалар, Иманақ көшесіндегі № 10а үйден айналма жолға дейін, темірбетон науалардың ұзындығы – 320 м, темірбетон науаның ені – 60 см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 кәрізі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Жабаев көшесіндегі темірбетон науалар, Иманақ көшесінен айналма жолға дейін, темірбетон науалардың ұзындығы – 770 м, темірбетон науаның ені – 60 см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 кәрізі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Мұсабаев көшесіндегі темірбетон науалар: темірбетон науалардың ұзындығы – 350 м, темірбетон науаның ені – 40 см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Нөсер кәрізі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Горький көшесіндегі темірбетон науалар, Т. Мұсабаев көшесінен Т. Әубәкіров көшесіне дейін, темірбетон науалардың ұзындығы – 120 м, темірбетон науаның ені – 40 см, диаметрі 400 мм құбыр – 15 метр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Модульдік дәретхана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қаласы, "Байқоңыр" ауданы, "Ататүрік" саябағы мекенжайында орналасқан модульдік дәретхана, жалпы аумағы – 51,21 ш. м, биіктігі – 2,8 м, ұзындығы – 12,7 м, ені – 4,4 м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