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b3c40" w14:textId="e6b3c4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Егіндікөл ауданының аумағында үгіттік баспа материалдарын орналастыру үшін орындар белгілеу және кандидаттарға сайлаушылармен кездесуі үшін үй-жайлар беру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Егіндікөл ауданы әкімдігінің 2026 жылғы 25 мамырдағы № а-5/68 қаулысы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сайлау туралы" Қазақстан Республикасының Конституциялық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>, "</w:t>
      </w:r>
      <w:r>
        <w:rPr>
          <w:rFonts w:ascii="Times New Roman"/>
          <w:b w:val="false"/>
          <w:i w:val="false"/>
          <w:color w:val="000000"/>
          <w:sz w:val="28"/>
        </w:rPr>
        <w:t>Қазақстан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Республикасындағы жергілікті мемлекеттік басқару және өзін-өзі басқару туралы", "</w:t>
      </w:r>
      <w:r>
        <w:rPr>
          <w:rFonts w:ascii="Times New Roman"/>
          <w:b w:val="false"/>
          <w:i w:val="false"/>
          <w:color w:val="000000"/>
          <w:sz w:val="28"/>
        </w:rPr>
        <w:t>Құқықтық</w:t>
      </w:r>
      <w:r>
        <w:rPr>
          <w:rFonts w:ascii="Times New Roman"/>
          <w:b w:val="false"/>
          <w:i w:val="false"/>
          <w:color w:val="000000"/>
          <w:sz w:val="28"/>
        </w:rPr>
        <w:t xml:space="preserve"> актілер туралы" Қазақстан Республикасының заңдарына сәйкес Егіндікөл ауданының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Егіндікөл аудандық аумақтық сайлау комиссиясымен бірлесіп, Егіндікөл ауданының аумағында кандидаттар үшін үгіттік баспа материалдарын орналастыру орындары осы қаулының 1-қосымшасына сәйкес белгіленсін.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Егіндікөл ауданының аумағында кандидаттарға сайлаушылармен кездесуі үшін шарттық негізде үй-жайлар осы қаулының 2-қосымшасына сәйкес берілсін.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Күші жойылды деп танылсын: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"Үгіттік баспа материалдарын орналастыру үшін орындар белгілеу және кандидаттарға сайлаушылармен кездесуі үшін үй-жайлар беру туралы" Егіндікөл ауданы әкімдігінің 2015 жылғы 16 маусымдағы № а-6/115 (Нормативтік құқықтық актілерді мемлекеттік тіркеу тізілімінде № 4874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"Үгіттік баспа материалдарын орналастыру үшін орындар белгілеу және кандидаттарға сайлаушылармен кездесуі үшін үй-жайлар беру туралы" Ақмола облысы Егіндікөл ауданы әкімдігінің 2015 жылғы 16 маусымдағы № а-6/115 қаулысына өзгеріс енгізу туралы" Егіндікөл ауданы әкімдігінің 2021 жылғы 11 қарашадағы № а-11/158 (Нормативтік құқықтық актілерді мемлекеттік тіркеу тізілімінде № 25180 тіркелген) </w:t>
      </w:r>
      <w:r>
        <w:rPr>
          <w:rFonts w:ascii="Times New Roman"/>
          <w:b w:val="false"/>
          <w:i w:val="false"/>
          <w:color w:val="000000"/>
          <w:sz w:val="28"/>
        </w:rPr>
        <w:t>қаулысы</w:t>
      </w:r>
      <w:r>
        <w:rPr>
          <w:rFonts w:ascii="Times New Roman"/>
          <w:b w:val="false"/>
          <w:i w:val="false"/>
          <w:color w:val="000000"/>
          <w:sz w:val="28"/>
        </w:rPr>
        <w:t>.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Егіндікөл ауданы әкімі аппаратының басшысы К.О. Смыкқа жүктелсін.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ресми жарияланған күнінен бастап қолданысқа енгізіледі.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Егіндікөл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Ю. Курушин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Егіндікөл аудандық аумақтық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сайлау комиссиясының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төрағасы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 С. Жаңабаев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2026 жылғы "____" 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Ақмола облысы Денсаулық сақтау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басқармасының жанындағы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"Егіндікөл аудандық ауруханасы"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шаруашылық жүргізу құқығындағы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мемлекеттік коммуналдық қазыналық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кәсіпорнының бас дәрігері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 Ә. Қияқбаева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2026 жылғы "____" 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"Ақмола облысы Білім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басқармасының Егіндікөл ауданы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бойынша білім бөлімі"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мемлекеттік мекемесі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басшысының міндетін ақарушы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 Е. Криксина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2026 жылғы "____" 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Егіндікөл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2026 жылғы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_______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1-қосымша</w:t>
            </w:r>
          </w:p>
        </w:tc>
      </w:tr>
    </w:tbl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Егіндікөл ауданының аумағында кандидаттар үшін үгіттік баспа материалдарын орналастыру орындары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р/с №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Кандидаттар үшін үгіттік баспа материалдарын орналастыру орындары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Абай ауылы, Дружба көшесі 4, "Егіндікөл ауданы Спиридоновка ауылдық округі әкімінің аппараты"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Полтавское ауылы, Центральная көшесі 16, "Ақмола облысы білім басқармасының Егіндікөл ауданы бойынша білім бөлімі Полтавское ауылының жалпы орта білім беретін мектебі" коммуналдық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Көркем ауылы, Көркем көшесі 17, "Ақмола облысы білім басқармасының Егіндікөл ауданы бойынша білім бөлімі Көркем ауылының негізгі орта мектебі" коммуналдық мемлекеттік мекемесі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Бауман ауылы, Школьная көшесі 1, "Ақмола облысы білім басқармасының Егіндікөл ауданы бойынша білім бөлімі Бауман ауылының жалпы орта білім беретін мектебі" коммуналдық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Буревестник ауылы, Орталық көшесі 1, "Егіндікөл ауданы Буревестник ауылы әкімінің аппараты" мемлекеттік мекемесі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Егіндікөл ауылы, Жеңіс көшесі 10, Егіндікөл ауданы ішкі саясат, мәдениет, тілдерді дамыту және спорт бөлімінің жанындағы "Егіндікөл аудандық Мәдениет үйі" мемлекеттік коммуналдық қазыналық кәсіпорны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Егіндікөл ауылы, Жамбыл көшесі 15, Ақмола облысы денсаулық сақтау басқармасының жанындағы "Егіндікөл аудандық ауруханасы" шаруашылық жүргізу құқығындағы мемлекеттік коммуналдық қазыналық кәсіпорны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Жалманқұлақ ауылы, Ленин көшесі 11, "Егіндікөл ауданы Жалманқұлақ ауылдық округі әкімінің аппараты"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Жұлдыз ауылы, Школьная көшесі 1, Ақмола облысы денсаулық сақтау басқармасының жанындағы "Егіндікөл аудандық ауруханасы" шаруашылық жүргізу құқығындағы мемлекеттік коммуналдық қазыналық кәсіпорнының Жұлдыз медициналық пункті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Қоржынкөл ауылы, Школьная көшесі 18, "Ақмола облысы білім басқармасының Егіндікөл ауданы бойынша білім бөлімі Қоржынкөл ауылының жалпы орта білім беретін мектебі" коммуналдық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Спиридоновка ауылы, Горький көшесі 3, "Егіндікөл ауданы Спиридоновка ауылдық округі әкімінің аппараты" мемлекеттік мекемесі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Ұзынкөл ауылы, Школьная көшесі 33, Егіндікөл ауданы ішкі саясат, мәдениет, тілдерді дамыту және спорт бөлімінің жанындағы "Егіндікөл аудандық Мәдениет үйі" мемлекеттік коммуналдық қазыналық кәсіпорны мәдени-демалыс орталығы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Тоғанас ауылы, Ыбырай Алтынсарин көшесі 40, "Ақмола облысы білім басқармасының Егіндікөл ауданы бойынша білім бөлімі Тоғанас ауылының негізгі орта мектебі" мемлекеттік мекемесі ғимаратының жанындағы стенд 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Егіндікөл ауданы әкімдігінің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2026 жылғы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№ _______ қаулысына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2-қосымша</w:t>
            </w:r>
          </w:p>
        </w:tc>
      </w:tr>
    </w:tbl>
    <w:bookmarkStart w:name="z10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Егіндікөл ауданының аумағында кандидаттарға сайлаушылармен кездесуі үшін шарттық негізде ұсынылатын үй-жайлар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р/с №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Барлық кандидаттар үшін үгіттік баспа материалдарын орналастыру орындары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ауылы, Дружба көшесі 4, "Егіндікөл ауданы Спиридоновка ауылдық округі әкімінің аппараты" мемлекеттік мекемесінің кабинеті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Полтавское ауылы, Центральная көшесі 16, "Ақмола облысы білім басқармасының Егіндікөл ауданы бойынша білім бөлімі Полтавское ауылының жалпы орта білім беретін мектебі" коммуналдық мемлекеттік мекемесінің мәжіліс залы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Көркем ауылы, Көркем көшесі 17, "Ақмола облысы білім басқармасының Егіндікөл ауданы бойынша білім бөлімі Көркем ауылының негізгі орта мектебі" коммуналдық мемлекеттік мекемесінің № 5 кабинеті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Бауман ауылы, Школьная көшесі 1, "Ақмола облысы білім басқармасының Егіндікөл ауданы бойынша білім бөлімі Бауман ауылының жалпы орта білім беретін мектебі" коммуналдық мемлекеттік мекемесінің мәжіліс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Буревестник ауылы, Орталық көшесі 1, "Егіндікөл ауданы Буревестник ауылы әкімінің аппараты" мемлекеттік мекемесінің кабинеті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Егіндікөл ауылы, Жеңіс көшесі 10, Егіндікөл ауданы ішкі саясат, мәдениет, тілдерді дамыту және спорт бөлімінің жанындағы "Егіндікөл аудандық Мәдениет үйі" мемлекеттік коммуналдық қазыналық кәсіпорнының залы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Жалманқұлақ ауылы, Ленин көшесі 11, "Егіндікөл ауданы Жалманқұлақ ауылдық округі әкімінің аппараты" мемлекеттік мекемесінің кабинеті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Жұлдыз ауылы, Школьная көшесі 1, Ақмола облысы денсаулық сақтау басқармасының жанындағы "Егіндікөл аудандық ауруханасы" шаруашылық жүргізу құқығындағы мемлекеттік коммуналдық қазыналық кәсіпорны Жұлдыз медициналық пунктінің № 2 кабинеті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Қоржынкөл ауылы, Школьная көшесі 18, "Ақмола облысы білім басқармасының Егіндікөл ауданы бойынша білім бөлімі Қоржынкөл ауылының жалпы орта білім беретін мектебі" коммуналдық мемлекеттік мекемесінің № 3 кабинеті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Спиридоновка ауылы, Горький көшесі 8, "Ақмола облысы білім басқармасының Егіндікөл ауданы бойынша білім бөлімі Спиридоновка ауылының жалпы орта білім беретін мектебі" коммуналдық мемлекеттік мекемесінің № 3 кабинеті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Ұзынкөл ауылы, Школьная көшесі 33, Егіндікөл ауданы ішкі саясат, мәдениет, тілдерді дамыту және спорт бөлімінің жанындағы "Егіндікөл аудандық Мәдениет үйі" мемлекеттік коммуналдық қазыналық кәсіпорны мәдени-демалыс орталығының залы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Тоғанас ауылы, Ыбырай Алтынсарин көшесі 40, "Ақмола облысы білім басқармасының Егіндікөл ауданы бойынша білім бөлімі Тоғанас ауылының негізгі орта мектебі" мемлекеттік мекемесінің № 4 кабинеті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