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e6bc6" w14:textId="41e6b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"Ерейментау ауданында барлық кандидаттар үшін үгіттік баспа материалдарын орналастыру үшін орындарды белгілеу туралы" Ақмола облысы Ерейментау ауданы әкімдігінің 2020 жылғы 1 маусымдағы № а-6/166 қаулысына өзгеріс енгізу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Ерейментау ауданы әкімдігінің 2026 жылғы 14 шілдедегі № а-7/198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Ерейментау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Ақмола облысы Ерейментау ауданы әкімдігінің "Ерейментау ауданында барлық кандидаттар үшін үгіттік баспа материалдарын орналастыру үшін орындарды белгілеу туралы" 2020 жылғы 1 маусымдағы № а-6/166 (Ақмола облысы Әділет департаментінде 2020 жылғы 5 маусымдағы № 7876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Ерейментау ауданы әкімі аппаратының басшысына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Мұқатов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Ерейментау аудандық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аумақтық сайлау комиссиясы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 маусымдағы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а-6/166 қаулысын қосымша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Ерейментау ауданында барлық кандидаттар үшін үгiттiк баспа материалдарын орналастыру үшін орындар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Үгiттiк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Ерейментау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Хабарландыруға арналған бағана, Абай Құнанбаев көшесі, 113.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Хабарландыруға арналған бағана, Абай Құнанбаев көшесі, 114.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Хабарландыруға арналған бағана, Шоқан Уәлиханов көшесі, 39.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Молдажан Жадайұлы көшесі, 21.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Амангелді Иманов көшесі, 5.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Казахская көшесі, 8/1.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Западная көшесі, 14.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Олжабай батыр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Шәмшіт Байтуаров атындағы көшесі, 15. Ақпараттық стенд, Алаш Орда көшесі, 19.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Рақымжан Қошқарбаев атындағы көшесі, 19.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Шайкен Тұрсынбаев атындағы көшесі, 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Күншалған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Иллиадор Поморцев атындағы көшесі, 8.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Жаңатұрмыс көшесі, 36.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Тәуелсіздік көшесі, 42.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Ыбырай Алтынсарин атындағы көшесі, 9.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Еркіншілік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Сарыжайлау көшесі, 24.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Юрий Гагарин көшесі, 34.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Мейман Мақатаев көшесі, 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Шайхы Кәрібаев көшесі, 16.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стенд,Сарыарқа көшесі, 53.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Елтай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Достық көшесі, 4/2.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Ынтымақ көшесі, 3.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Малтабар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Бөгенбай батыр атындағы көшесі, 9/3.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Торғай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Жәнібеков Құрмаш атындағы көшесі, 21.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Сәкен Сейфуллин көшесі, 16.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Орталық көшесі, 12.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Жаңажол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Тәуелсіздік көшесі, 4.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Қарағайлы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Қарағайлы көшесі, 16/1.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Ақмырза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Жастар көшесі, 20. Ақпараттық стенд, Бейбітшілік көшесі, 1.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Ақпараттық стенд, Жолбасшы көшесі, 13.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Ыбрай Алтынсарин атындағы көшесі, 2.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Бөгенбай батыр атындағы көшесі, 16/1.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Достық көшесі, 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Өлеңті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Мәншүк Маметова көшесі, 1а.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Өлеңті станциясы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Ақпараттық стенд, Жастар көшесі, 3.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Қоржынкөл станциясы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Ақпараттық стенд, Саққұлақ Би атындағы көшесі, 16.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Яков Киселев көшесі, 20. Ақпараттық стенд, Яков Киселев көшесі, 17А.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Қойтас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Бейбітшілік көшесі, 11.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Зейн Шашкин атындағы көшесі, 6.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Зейн Шашкин атындағы көшесі, 4.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Бестоғай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Бейбітшілік көшесі, 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Байсары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Жеңіс көшесі, 29.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Қызылту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Болашақ көшесі, 11.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