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d5e551" w14:textId="ad5e55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"Үгіттік баспа материалдарын орналастыру үшін орындар белгілеу туралы" Қорғалжын ауданы әкімдігінің 2021 жылғы 7 шілдедегі № А-7/84 қаулысына өзгеріс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Қорғалжын ауданы әкімдігінің 2026 жылғы 17 маусымдағы № А-6/61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Қорғалжын ауданының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Қорғалжын ауданы әкімдігінің "Үгіттік баспа материалдарын орнасластыру үшін орындар белгілеу туралы" 2021 жылғы 7 шілдедегі № А-7/84 (Нормативтік құқықтық актілерді мемлекеттік тіркеу тізілімінде №23335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Қорғалжын ауданы әкімі аппаратының басшысына жүктелсін.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Қорғалжын аудандық аумақтық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комиссиясының төрағасы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 жылғы "____"__________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Қорғалжын ауданы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әкімдігінің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 №1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 " жыл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Үгіттік баспа материалдарын орналастыру үшін орындар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мекеннің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Үгіттік баспа материалдарын орналастыру үшін орындар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Қорғалжын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Кенжебек Күмісбеков көшесі 38, "Қорғалжын аудандық мәдениет үйі" мемлекеттік коммуналдық қазыналық кәсіпорынының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Қорғалжын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Хайретдин Болғанбаев көшесі 3, "Қорғалжын мектеп-гимназиясы"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Қорғалжын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Әліби Жангельдин көшесі 8, Қорғалжын ауданы білім бөлімінің "Ақтан Төлеубаев атындағы орта мектеп"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Қорғалжын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Әліби Жангельдин көшесі 4, Ақмола облысы білім басқармасының жанындағы "Қорғалжын ауылы, агротехникалық колледжі" мемлекеттік коммуналдық қазыналық кәсіпорынның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Қорғалжын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Мадин Рахымжан көшесі 20/2, Қазақстан Республикасы Экология және табиғи ресурстар Министрлігі Орман шаруашылығы және жануарлар дүниесі комитетінің "Қорғалжын мемлекеттік табиғи қорығы" республикалық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Өркендеу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 19, "Амангелді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Жұмай ауылы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Жұмай батыр көшесі 22, "Ақмола облысы білім басқармасының Қорғалжын ауданы бойынша білім бөлімі Жұмай ауылының негізгі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Арықты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Тәуелсіздік көшесі 24, "Арықты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Садырбай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Құнанбаев көшесі 15/3, "Ақмола облысы білім басқармасының Қорғалжын ауданы бойынша білім бөлімі Садырбай ауылының бастауыш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Сабынды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Құнанбаев көшесі 24, "Үсенов атындағы Сабынды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Қараегін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Шоқан Уәлиханов көшесі 11, "Шоқан Уәлиханов атындағы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Жантеке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Жакен Шаяхметов көшесі 1, "Қызылту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Ұялы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Құнанбаев көшесі 1, "Ақмола облысы білім басқармасының Қорғалжын ауданы бойынша білім бөлімі Ұялы ауылының негізгі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Кеңбидайық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Т.Бигельдинов көшесі 22, "Кеңбидайық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Майшұқыр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көшесі 15, "Майшұқыр негізгі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Құнанбаев көшесі 34, Қорғалжын аудандық білім бөлімінің "Шалқар орта мектебі" коммуналдық мемлекеттік мекемесінің ғимараты жанындағы стенд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Үшсарт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Көбетей көшесі 28, "Ақмола облысы білім басқармасының Қорғалжын ауданы бойынша білім бөлімі Үшсарт ауылының негізгі орта мектебі" коммуналдық мемлекеттік мекемесінің ғимараты жанындағы стенд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