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8639d" w14:textId="6a863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Аудандық мәслихаттың 2025 жылғы 18 желтоқсандағы № 281 "2026-2028 жылдарға арналған Ырғыз аудандық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Ырғыз аудандық мәслихатының 2026 жылғы 26 қыркүйектегі № 345 шешімі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Ырғыз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Аудандық мәслихаттың "2026-2028 жылдарға арналған Ырғыз аудандық бюджетін бекіту туралы" 2025 жылғы 18 желтоқсандағы № 281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Ырғыз аудандық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мынадай көлемде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4 431 026,1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797 228,1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16 974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25 735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3 591 089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5 754 833,6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56 534 мың теңге, оның ішінде: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90 825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34 291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теңге, оның ішінде: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- 1 380 341,5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- 1 380 341,5 мың теңге, оның ішінде: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1 815 045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568 364 мың теңге.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133 660,5 мың теңге.";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2026 жылға арналған аудандық бюджетте облыстық бюджеттен ағымдағы нысаналы және нысаналы даму трансферттері түсетіні ескерілсін: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инфрақұрылымын дамытуға - 540 000 мың теңге;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инженерлік-коммуникациялық инфрақұрылымды дамытуға және (немесе) жайластыруға- 20 950 мың теңге;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инфрақұрылымының басым жобаларын қаржыландыруға – 896 895 мың теңге;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ауданның (облыстық маңызы бар қаланың) коммуналдық меншігіндегі газ жүйелерін қолдануды ұйымдастыруға – 1 932 мың теңге;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халықтың әлеуметтік осал топтары үшін коммуналдық тұрғын үй қорынан тұрғын үй сатып алуға - 19 963 мың теңге;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қаңғыбас иттер мен мысықтарды аулауды және жоюды ұйымдастыруға – 1 640 мың теңге;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елді мекендердегі сумен жабдықтау және су бұру жүйелерін дамытуға – 153 047 мың теңге.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трансферттерінің сомасын бөлу аудан әкімдігі қаулысы негізінде айқындалады.";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алынып тасталсын;</w:t>
      </w:r>
    </w:p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жана редакцияда жазылсын.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Аудандық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"26"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жылғы"18"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Ырғыз аудандық бюджеті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4 431 026,1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797 228,1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464 485,1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457 485,1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3 591 089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мемлекеттік басқару органдарынан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3 541 089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3 541 089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5 754 833,6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520 178,8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302 357,4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242 889,4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242 889,4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41 050,6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28 004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148 008,4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105 100,4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105 100,4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159 608,3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16 432,3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151 427,8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151 427,8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34 597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51 554,8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77 574,2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77 574,2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6 842,2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2 164 990,7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1 820 391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339 621,7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339 621,7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5 177,9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146 905,8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пайдалануды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624 025,4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262 024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тілді және Қазақстан халқының басқа да тілдерін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134 541,4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94 942,4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iске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24 727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манызы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37 608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 және қоршаған ортаны қорғау мен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аумағының қала құрылысын дамытудың кешенді схемаларын және елді мекендердің бас жоспарларын әзірлеу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1 512 894,8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541 064,8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323 021,6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25 947,6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 және қоршаған ортаны қорғау мен жер қатынастары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1 380 341,5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-1 380 341,5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568 364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133 660,5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133 660,5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133 660,5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