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7a807e" w14:textId="07a807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Үржар аудандық мәслихатының 2025 жылғы 26 желтоқсандағы № 31-632/VIII "Үржар ауданы Елтай ауылдық округінің 2026-2028 жылдарға арналған бюджеті туралы" шешіміне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Абай облысы Үржар аудандық мәслихатының 2026 жылғы 11 маусымдағы № 35-720/VIII шешімі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Осы шешімнің 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2- тармақтан</w:t>
      </w:r>
      <w:r>
        <w:rPr>
          <w:rFonts w:ascii="Times New Roman"/>
          <w:b w:val="false"/>
          <w:i w:val="false"/>
          <w:color w:val="ff0000"/>
          <w:sz w:val="28"/>
        </w:rPr>
        <w:t xml:space="preserve"> караңыз.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Үржар аудандық мәслихаты ШЕШТІ: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Үржар аудандық мәслихатының 2025 жылғы 26 желтоқсандағы № 31- 632/VIII "Үржар ауданы Елтай ауылдық округінің 2026-2028 жылдарға арналған бюджеті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редакцияда жазылсын:</w:t>
      </w:r>
    </w:p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Үржар ауданы Елтай ауылдық округінің 2026-2028 жылдарға арналған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2026 жылға мынадай көлемдерде бекітілсін: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53 533,0 мың теңге, соның ішінде: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16 855,0 мың теңге;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салықтық емес түсімдер – 0,0 мың теңге; 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- 0,0 мың теңге;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- 0,0 мың теңге;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36 678,0 мың теңге;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54 077,0 мың теңге;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- 0,0 мың теңге;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- 0,0 мың теңге;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- 0,0 мың теңге; соның ішінде: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- 0,0 мың теңге;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- 0,0 мың теңге;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(профициті) тапшылығы – -544,0 мың теңге;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-544,0 мың теңге;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–544,0мың теңге, соның ішінде: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- 0,0 мың теңге;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- 0,0 мың теңге;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бюджет қаражаттарының пайдаланылатын бос қалдықтары – 544,0мың теңге."; 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аталған шешімнің </w:t>
      </w:r>
      <w:r>
        <w:rPr>
          <w:rFonts w:ascii="Times New Roman"/>
          <w:b w:val="false"/>
          <w:i w:val="false"/>
          <w:color w:val="000000"/>
          <w:sz w:val="28"/>
        </w:rPr>
        <w:t>1 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жылдың 1 қаңтарынан бастап қолданысқа енгізіледі.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Үржар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Омаров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Үржар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11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№35-720/VIII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Үржар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№31-632/VIII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</w:tbl>
    <w:bookmarkStart w:name="z34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Үржар ауданы Елтай ауылдық округінің 2026 жылға арналған бюджеті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кірістер 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53 533,0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16 855,0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15 718,0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3 588,0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11 990,0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36 678,0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36 678,0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шығындар (мың теңге)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54 077,0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46 548,0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46 548,0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46 548,0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46 348,0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әлеуметтік көмек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халықты жұмыспен қамтуды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3 464,0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3 464,0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3 464,0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Қаладағы ауданның, аудандық маңызы бар қаланың, ауылдың, кенттің, ауылдық округ әкімі аппаратының аудандық (облыстық маңызы бар қаланың)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қаржы активтерін сатудан түсетін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V. Бюджет тапшылығы (профициті)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-544,0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Бюджеттің мұнайға қатысты емес тапшылығы (профициті)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-544,0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VIІ. Бюджет тапшылығын каржыландыру (профицитін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бюджетінен бөлінген нысыналы мақсатқа сай пайдаланылмаған кредиттерді қайтару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бюджетінен бөлінген пайдаланылмаған бюджеттік кредиттерді қайтару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 аппаратының жоғары тұрған бюджет алдындағы борышын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