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84b73e" w14:textId="184b7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Тараз қалалық мәслихатының 2024 жылғы 26 желтоқсандағы № 25-6 "Тараз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both"/>
      </w:pPr>
      <w:r>
        <w:rPr>
          <w:rFonts w:ascii="Times New Roman"/>
          <w:b w:val="false"/>
          <w:i w:val="false"/>
          <w:color w:val="000000"/>
          <w:sz w:val="28"/>
        </w:rPr>
        <w:t>Жамбыл облысы Тараз қалалық мәслихатының 2026 жылғы 10 маусымдағы № 41-7 шешімі</w:t>
      </w:r>
    </w:p>
    <w:p>
      <w:pPr>
        <w:spacing w:after="0"/>
        <w:ind w:left="0"/>
        <w:jc w:val="left"/>
      </w:pPr>
    </w:p>
    <w:bookmarkStart w:name="z4" w:id="0"/>
    <w:p>
      <w:pPr>
        <w:spacing w:after="0"/>
        <w:ind w:left="0"/>
        <w:jc w:val="both"/>
      </w:pPr>
      <w:r>
        <w:rPr>
          <w:rFonts w:ascii="Times New Roman"/>
          <w:b w:val="false"/>
          <w:i w:val="false"/>
          <w:color w:val="000000"/>
          <w:sz w:val="28"/>
        </w:rPr>
        <w:t xml:space="preserve">
      Тараз қалалық мәслихаты ШЕШТІ: </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Тараз қалалық мәслихатының "Тараз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2024 жылғы 26 желтоқсандағы </w:t>
      </w:r>
      <w:r>
        <w:rPr>
          <w:rFonts w:ascii="Times New Roman"/>
          <w:b w:val="false"/>
          <w:i w:val="false"/>
          <w:color w:val="000000"/>
          <w:sz w:val="28"/>
        </w:rPr>
        <w:t xml:space="preserve">№25-6 </w:t>
      </w:r>
      <w:r>
        <w:rPr>
          <w:rFonts w:ascii="Times New Roman"/>
          <w:b w:val="false"/>
          <w:i w:val="false"/>
          <w:color w:val="000000"/>
          <w:sz w:val="28"/>
        </w:rPr>
        <w:t xml:space="preserve"> (нормативтік құқықтық актілерді тіркеу тізілімінде №5254-08 болып тіркелген) шешіміне келесі өзгерістер енгізілсін:</w:t>
      </w:r>
    </w:p>
    <w:bookmarkStart w:name="z6" w:id="1"/>
    <w:p>
      <w:pPr>
        <w:spacing w:after="0"/>
        <w:ind w:left="0"/>
        <w:jc w:val="both"/>
      </w:pPr>
      <w:r>
        <w:rPr>
          <w:rFonts w:ascii="Times New Roman"/>
          <w:b w:val="false"/>
          <w:i w:val="false"/>
          <w:color w:val="000000"/>
          <w:sz w:val="28"/>
        </w:rPr>
        <w:t xml:space="preserve">
      көрсетілген шешіммен бекітілген Тараз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Қағидаларында: </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2-тармақтың </w:t>
      </w:r>
      <w:r>
        <w:rPr>
          <w:rFonts w:ascii="Times New Roman"/>
          <w:b w:val="false"/>
          <w:i w:val="false"/>
          <w:color w:val="000000"/>
          <w:sz w:val="28"/>
        </w:rPr>
        <w:t xml:space="preserve"> 6-тармақшасы мынадай редакцияда жазылсын:</w:t>
      </w:r>
    </w:p>
    <w:bookmarkStart w:name="z8" w:id="2"/>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 Жан басына шаққандағы орташа табысты есептеу кезінде Қазақстан Республикасының ең төменгі күнкөріс деңгейі ескеріледі;".</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4 -тармақ </w:t>
      </w:r>
      <w:r>
        <w:rPr>
          <w:rFonts w:ascii="Times New Roman"/>
          <w:b w:val="false"/>
          <w:i w:val="false"/>
          <w:color w:val="000000"/>
          <w:sz w:val="28"/>
        </w:rPr>
        <w:t xml:space="preserve"> мынадай редакцияда жазылсын:</w:t>
      </w:r>
    </w:p>
    <w:bookmarkStart w:name="z10" w:id="3"/>
    <w:p>
      <w:pPr>
        <w:spacing w:after="0"/>
        <w:ind w:left="0"/>
        <w:jc w:val="both"/>
      </w:pPr>
      <w:r>
        <w:rPr>
          <w:rFonts w:ascii="Times New Roman"/>
          <w:b w:val="false"/>
          <w:i w:val="false"/>
          <w:color w:val="000000"/>
          <w:sz w:val="28"/>
        </w:rPr>
        <w:t xml:space="preserve">
      "4. Әлеуметтік кодекстің </w:t>
      </w:r>
      <w:r>
        <w:rPr>
          <w:rFonts w:ascii="Times New Roman"/>
          <w:b w:val="false"/>
          <w:i w:val="false"/>
          <w:color w:val="000000"/>
          <w:sz w:val="28"/>
        </w:rPr>
        <w:t xml:space="preserve">71-бабының </w:t>
      </w:r>
      <w:r>
        <w:rPr>
          <w:rFonts w:ascii="Times New Roman"/>
          <w:b w:val="false"/>
          <w:i w:val="false"/>
          <w:color w:val="000000"/>
          <w:sz w:val="28"/>
        </w:rPr>
        <w:t xml:space="preserve"> 4-тармағында, </w:t>
      </w:r>
      <w:r>
        <w:rPr>
          <w:rFonts w:ascii="Times New Roman"/>
          <w:b w:val="false"/>
          <w:i w:val="false"/>
          <w:color w:val="000000"/>
          <w:sz w:val="28"/>
        </w:rPr>
        <w:t xml:space="preserve">170-бабының </w:t>
      </w:r>
      <w:r>
        <w:rPr>
          <w:rFonts w:ascii="Times New Roman"/>
          <w:b w:val="false"/>
          <w:i w:val="false"/>
          <w:color w:val="000000"/>
          <w:sz w:val="28"/>
        </w:rPr>
        <w:t xml:space="preserve"> 3-тармағында, </w:t>
      </w:r>
      <w:r>
        <w:rPr>
          <w:rFonts w:ascii="Times New Roman"/>
          <w:b w:val="false"/>
          <w:i w:val="false"/>
          <w:color w:val="000000"/>
          <w:sz w:val="28"/>
        </w:rPr>
        <w:t>229-бабының</w:t>
      </w:r>
      <w:r>
        <w:rPr>
          <w:rFonts w:ascii="Times New Roman"/>
          <w:b w:val="false"/>
          <w:i w:val="false"/>
          <w:color w:val="000000"/>
          <w:sz w:val="28"/>
        </w:rPr>
        <w:t xml:space="preserve"> 3-тармағында, "Ардагерлер туралы" Қазақстан Республикасы Заңының </w:t>
      </w:r>
      <w:r>
        <w:rPr>
          <w:rFonts w:ascii="Times New Roman"/>
          <w:b w:val="false"/>
          <w:i w:val="false"/>
          <w:color w:val="000000"/>
          <w:sz w:val="28"/>
        </w:rPr>
        <w:t xml:space="preserve">10-бабы </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 xml:space="preserve">11-бабының </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 xml:space="preserve">12-бабының </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 xml:space="preserve">13-бабының </w:t>
      </w:r>
      <w:r>
        <w:rPr>
          <w:rFonts w:ascii="Times New Roman"/>
          <w:b w:val="false"/>
          <w:i w:val="false"/>
          <w:color w:val="000000"/>
          <w:sz w:val="28"/>
        </w:rPr>
        <w:t xml:space="preserve"> 2) тармақшасында, </w:t>
      </w:r>
      <w:r>
        <w:rPr>
          <w:rFonts w:ascii="Times New Roman"/>
          <w:b w:val="false"/>
          <w:i w:val="false"/>
          <w:color w:val="000000"/>
          <w:sz w:val="28"/>
        </w:rPr>
        <w:t xml:space="preserve">17-бабында </w:t>
      </w:r>
      <w:r>
        <w:rPr>
          <w:rFonts w:ascii="Times New Roman"/>
          <w:b w:val="false"/>
          <w:i w:val="false"/>
          <w:color w:val="000000"/>
          <w:sz w:val="28"/>
        </w:rPr>
        <w:t xml:space="preserve"> көрсетілген тұлғаларға әлеуметтік көмек Қағидаларда көзделген тәртіппен көрсетіледі.".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5 -тармақ </w:t>
      </w:r>
      <w:r>
        <w:rPr>
          <w:rFonts w:ascii="Times New Roman"/>
          <w:b w:val="false"/>
          <w:i w:val="false"/>
          <w:color w:val="000000"/>
          <w:sz w:val="28"/>
        </w:rPr>
        <w:t xml:space="preserve"> мынадай редакцияда жазылсын:</w:t>
      </w:r>
    </w:p>
    <w:bookmarkStart w:name="z12" w:id="4"/>
    <w:p>
      <w:pPr>
        <w:spacing w:after="0"/>
        <w:ind w:left="0"/>
        <w:jc w:val="both"/>
      </w:pPr>
      <w:r>
        <w:rPr>
          <w:rFonts w:ascii="Times New Roman"/>
          <w:b w:val="false"/>
          <w:i w:val="false"/>
          <w:color w:val="000000"/>
          <w:sz w:val="28"/>
        </w:rPr>
        <w:t>
      "5.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8-тармақ </w:t>
      </w:r>
      <w:r>
        <w:rPr>
          <w:rFonts w:ascii="Times New Roman"/>
          <w:b w:val="false"/>
          <w:i w:val="false"/>
          <w:color w:val="000000"/>
          <w:sz w:val="28"/>
        </w:rPr>
        <w:t xml:space="preserve"> мынадай редакцияда жазылсын:</w:t>
      </w:r>
    </w:p>
    <w:bookmarkStart w:name="z14" w:id="5"/>
    <w:p>
      <w:pPr>
        <w:spacing w:after="0"/>
        <w:ind w:left="0"/>
        <w:jc w:val="both"/>
      </w:pPr>
      <w:r>
        <w:rPr>
          <w:rFonts w:ascii="Times New Roman"/>
          <w:b w:val="false"/>
          <w:i w:val="false"/>
          <w:color w:val="000000"/>
          <w:sz w:val="28"/>
        </w:rPr>
        <w:t xml:space="preserve">
      "8. Алушылар санаттарының тізбесін, әлеуметтік көмектің шекті мөлшерлерін, мұқтаж азаматтардың жекелеген санаттарының әлеуметтік көмекке жүгіну мерзімдерін ЖАО белгілейді және жергілікті өкілді органдардың шешімдерімен бекітіледі. </w:t>
      </w:r>
    </w:p>
    <w:bookmarkEnd w:id="5"/>
    <w:bookmarkStart w:name="z15" w:id="6"/>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6"/>
    <w:bookmarkStart w:name="z16" w:id="7"/>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7"/>
    <w:bookmarkStart w:name="z17" w:id="8"/>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8"/>
    <w:bookmarkStart w:name="z18" w:id="9"/>
    <w:p>
      <w:pPr>
        <w:spacing w:after="0"/>
        <w:ind w:left="0"/>
        <w:jc w:val="both"/>
      </w:pPr>
      <w:r>
        <w:rPr>
          <w:rFonts w:ascii="Times New Roman"/>
          <w:b w:val="false"/>
          <w:i w:val="false"/>
          <w:color w:val="000000"/>
          <w:sz w:val="28"/>
        </w:rPr>
        <w:t xml:space="preserve">
      3) әлеуметтік мәні бар сырқатының болуы; </w:t>
      </w:r>
    </w:p>
    <w:bookmarkEnd w:id="9"/>
    <w:bookmarkStart w:name="z19" w:id="10"/>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10"/>
    <w:bookmarkStart w:name="z20" w:id="11"/>
    <w:p>
      <w:pPr>
        <w:spacing w:after="0"/>
        <w:ind w:left="0"/>
        <w:jc w:val="both"/>
      </w:pPr>
      <w:r>
        <w:rPr>
          <w:rFonts w:ascii="Times New Roman"/>
          <w:b w:val="false"/>
          <w:i w:val="false"/>
          <w:color w:val="000000"/>
          <w:sz w:val="28"/>
        </w:rPr>
        <w:t>
      5) бас бостандығынан айыру орындарынан босатылуы, пробация қызметінің есебінде болуы.</w:t>
      </w:r>
    </w:p>
    <w:bookmarkEnd w:id="11"/>
    <w:bookmarkStart w:name="z21" w:id="12"/>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bookmarkEnd w:id="12"/>
    <w:bookmarkStart w:name="z22" w:id="13"/>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bookmarkEnd w:id="13"/>
    <w:bookmarkStart w:name="z23" w:id="14"/>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9-тармақ </w:t>
      </w:r>
      <w:r>
        <w:rPr>
          <w:rFonts w:ascii="Times New Roman"/>
          <w:b w:val="false"/>
          <w:i w:val="false"/>
          <w:color w:val="000000"/>
          <w:sz w:val="28"/>
        </w:rPr>
        <w:t xml:space="preserve"> мынадай редакцияда жазылсын:</w:t>
      </w:r>
    </w:p>
    <w:bookmarkStart w:name="z25" w:id="15"/>
    <w:p>
      <w:pPr>
        <w:spacing w:after="0"/>
        <w:ind w:left="0"/>
        <w:jc w:val="both"/>
      </w:pPr>
      <w:r>
        <w:rPr>
          <w:rFonts w:ascii="Times New Roman"/>
          <w:b w:val="false"/>
          <w:i w:val="false"/>
          <w:color w:val="000000"/>
          <w:sz w:val="28"/>
        </w:rPr>
        <w:t>
      "9. Атаулы күндер мен мереке күндеріне мезгілді әлеуметтік көмек жылына бір рет, келесі санаттағы азаматтарға көрсетіледі:</w:t>
      </w:r>
    </w:p>
    <w:bookmarkEnd w:id="15"/>
    <w:bookmarkStart w:name="z26" w:id="16"/>
    <w:p>
      <w:pPr>
        <w:spacing w:after="0"/>
        <w:ind w:left="0"/>
        <w:jc w:val="both"/>
      </w:pPr>
      <w:r>
        <w:rPr>
          <w:rFonts w:ascii="Times New Roman"/>
          <w:b w:val="false"/>
          <w:i w:val="false"/>
          <w:color w:val="000000"/>
          <w:sz w:val="28"/>
        </w:rPr>
        <w:t>
      7 мамыр - Отан қорғаушылар күніне:</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бұрынғы Кеңестік Социалистік Республикалар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 50000 (елу мың) теңге мөлшерінен кем емес; </w:t>
      </w:r>
    </w:p>
    <w:bookmarkStart w:name="z28" w:id="17"/>
    <w:p>
      <w:pPr>
        <w:spacing w:after="0"/>
        <w:ind w:left="0"/>
        <w:jc w:val="both"/>
      </w:pPr>
      <w:r>
        <w:rPr>
          <w:rFonts w:ascii="Times New Roman"/>
          <w:b w:val="false"/>
          <w:i w:val="false"/>
          <w:color w:val="000000"/>
          <w:sz w:val="28"/>
        </w:rPr>
        <w:t>
      9 мамыр - Жеңіс күніне:</w:t>
      </w:r>
    </w:p>
    <w:bookmarkEnd w:id="17"/>
    <w:bookmarkStart w:name="z29" w:id="18"/>
    <w:p>
      <w:pPr>
        <w:spacing w:after="0"/>
        <w:ind w:left="0"/>
        <w:jc w:val="both"/>
      </w:pPr>
      <w:r>
        <w:rPr>
          <w:rFonts w:ascii="Times New Roman"/>
          <w:b w:val="false"/>
          <w:i w:val="false"/>
          <w:color w:val="000000"/>
          <w:sz w:val="28"/>
        </w:rPr>
        <w:t>
      Ұлы Отан соғысына қатысушылар, атап айтқанда, Ұлы Отан соғысы кезеңінде, сондай-ақ бұрынғы Кеңестік Социалистік Республикалар Одағын (бұдан әрі - КСР Одағы)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 Ұлы Отан соғысының партизандары мен астыртын әрекет етушiлерi, Ұлы Отан соғысы кезеңінде жаралануы, контузия алуы, мертігуі немесе ауруға шалдығуы салдарынан болған мүгедектігі бар адамдар,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 Ұлы Отан соғысының партизандары мен астыртын әрекет етушілері, сондай-ақ жұмысшылар мен қызметшілерге -1500000 (бір миллион бес жүз мың) теңге мөлшерінен кем емес;</w:t>
      </w:r>
    </w:p>
    <w:bookmarkEnd w:id="18"/>
    <w:bookmarkStart w:name="z30" w:id="19"/>
    <w:p>
      <w:pPr>
        <w:spacing w:after="0"/>
        <w:ind w:left="0"/>
        <w:jc w:val="both"/>
      </w:pPr>
      <w:r>
        <w:rPr>
          <w:rFonts w:ascii="Times New Roman"/>
          <w:b w:val="false"/>
          <w:i w:val="false"/>
          <w:color w:val="000000"/>
          <w:sz w:val="28"/>
        </w:rPr>
        <w:t>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 бұрынғы КСР Одағы Iшкi iстер министрлiгiнiң басшы және қатардағы құрамының адамдарына (әскери мамандар мен кеңесшілерді қоса алғанда) -150000 (бір жүз елу мың) теңге мөлшерінен кем емес;</w:t>
      </w:r>
    </w:p>
    <w:bookmarkEnd w:id="19"/>
    <w:bookmarkStart w:name="z31" w:id="20"/>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Кеңестік Социалистік Республикалар Одағын (бұдан әрі - КСР Одағы) iшкi iстер және мемлекеттiк қауiпсiздiк органдарының басшы және қатардағы құрамының адамдарына -100000 (жүз мың) теңге мөлшерінен кем емес;</w:t>
      </w:r>
    </w:p>
    <w:bookmarkEnd w:id="20"/>
    <w:bookmarkStart w:name="z32" w:id="21"/>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-150000 (бір жүз елу мың) теңге мөлшерінен кем емес;</w:t>
      </w:r>
    </w:p>
    <w:bookmarkEnd w:id="21"/>
    <w:bookmarkStart w:name="z33" w:id="22"/>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- 150000 (бір жүз елу мың) теңге мөлшерінен кем емес;</w:t>
      </w:r>
    </w:p>
    <w:bookmarkEnd w:id="22"/>
    <w:bookmarkStart w:name="z34" w:id="23"/>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- 150000 (бір жүз елу мың) теңге мөлшерінен кем емес;</w:t>
      </w:r>
    </w:p>
    <w:bookmarkEnd w:id="23"/>
    <w:bookmarkStart w:name="z35" w:id="24"/>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- 150000 (бір жүз елу мың) теңге мөлшерінен кем емес;</w:t>
      </w:r>
    </w:p>
    <w:bookmarkEnd w:id="24"/>
    <w:bookmarkStart w:name="z36" w:id="25"/>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- 60000 (алпыс мың) теңге мөлшерінен кем емес;</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- 100000 (жүз мың) теңге мөлшерінен кем емес;</w:t>
      </w:r>
    </w:p>
    <w:bookmarkStart w:name="z38" w:id="26"/>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адамдарға - 150000 (бір жүз елу мың) теңге мөлшерінен кем емес;</w:t>
      </w:r>
    </w:p>
    <w:bookmarkEnd w:id="26"/>
    <w:bookmarkStart w:name="z39" w:id="27"/>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- 150000 (бір жүз елу мың) теңге мөлшерінен кем емес;</w:t>
      </w:r>
    </w:p>
    <w:bookmarkEnd w:id="27"/>
    <w:bookmarkStart w:name="z40" w:id="28"/>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- 60000 (алпыс мың) теңге мөлшерінен кем емес;</w:t>
      </w:r>
    </w:p>
    <w:bookmarkEnd w:id="28"/>
    <w:bookmarkStart w:name="z41" w:id="29"/>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- 50000 (елу мың) теңге мөлшерінен кем емес;</w:t>
      </w:r>
    </w:p>
    <w:bookmarkEnd w:id="29"/>
    <w:bookmarkStart w:name="z42" w:id="30"/>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- 50000 (елу мың) теңге мөлшерінен кем емес;</w:t>
      </w:r>
    </w:p>
    <w:bookmarkEnd w:id="30"/>
    <w:bookmarkStart w:name="z43" w:id="31"/>
    <w:p>
      <w:pPr>
        <w:spacing w:after="0"/>
        <w:ind w:left="0"/>
        <w:jc w:val="both"/>
      </w:pPr>
      <w:r>
        <w:rPr>
          <w:rFonts w:ascii="Times New Roman"/>
          <w:b w:val="false"/>
          <w:i w:val="false"/>
          <w:color w:val="000000"/>
          <w:sz w:val="28"/>
        </w:rPr>
        <w:t>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отбасыларына - 50000 (елу мың) теңге мөлшерінен кем емес;</w:t>
      </w:r>
    </w:p>
    <w:bookmarkEnd w:id="31"/>
    <w:bookmarkStart w:name="z44" w:id="32"/>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 Ленинград қаласының госпитальдары мен ауруханаларының қаза тапқан жұмыскерлерінiң отбасыларына - 50000 (елу мың) теңге мөлшерінен кем емес;</w:t>
      </w:r>
    </w:p>
    <w:bookmarkEnd w:id="32"/>
    <w:bookmarkStart w:name="z45" w:id="33"/>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- 50000 (елу мың) теңге мөлшерінен кем емес;</w:t>
      </w:r>
    </w:p>
    <w:bookmarkEnd w:id="33"/>
    <w:bookmarkStart w:name="z46" w:id="34"/>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- 50000 (елу мың) теңге мөлшерінен кем емес;</w:t>
      </w:r>
    </w:p>
    <w:bookmarkEnd w:id="34"/>
    <w:bookmarkStart w:name="z47" w:id="35"/>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- 150000 (бір жүз елу мың) теңге мөлшерінен кем емес;</w:t>
      </w:r>
    </w:p>
    <w:bookmarkEnd w:id="35"/>
    <w:bookmarkStart w:name="z48" w:id="36"/>
    <w:p>
      <w:pPr>
        <w:spacing w:after="0"/>
        <w:ind w:left="0"/>
        <w:jc w:val="both"/>
      </w:pPr>
      <w:r>
        <w:rPr>
          <w:rFonts w:ascii="Times New Roman"/>
          <w:b w:val="false"/>
          <w:i w:val="false"/>
          <w:color w:val="000000"/>
          <w:sz w:val="28"/>
        </w:rPr>
        <w:t xml:space="preserve">
      Ауғанстандағы немесе ұрыс қимылдары жүргiзiлген басқа да мемлекеттердегi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 - 50000 (елу мың) теңге мөлшерінен кем емес; </w:t>
      </w:r>
    </w:p>
    <w:bookmarkEnd w:id="36"/>
    <w:bookmarkStart w:name="z49" w:id="37"/>
    <w:p>
      <w:pPr>
        <w:spacing w:after="0"/>
        <w:ind w:left="0"/>
        <w:jc w:val="both"/>
      </w:pPr>
      <w:r>
        <w:rPr>
          <w:rFonts w:ascii="Times New Roman"/>
          <w:b w:val="false"/>
          <w:i w:val="false"/>
          <w:color w:val="000000"/>
          <w:sz w:val="28"/>
        </w:rPr>
        <w:t xml:space="preserve">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- 150000 (бір жүз елу мың) теңге мөлшерінен кем емес; </w:t>
      </w:r>
    </w:p>
    <w:bookmarkEnd w:id="37"/>
    <w:bookmarkStart w:name="z50" w:id="38"/>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- 150000 (бір жүз елу мың) теңге жылына бір рет мөлшерінен кем емес;</w:t>
      </w:r>
    </w:p>
    <w:bookmarkEnd w:id="38"/>
    <w:bookmarkStart w:name="z51" w:id="39"/>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- 150000 (бір жүз елу мың) теңге жылына бір рет мөлшерінен кем емес;</w:t>
      </w:r>
    </w:p>
    <w:bookmarkEnd w:id="39"/>
    <w:bookmarkStart w:name="z52" w:id="40"/>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- 150000 (бір жүз елу мың) теңге мөлшерінде;</w:t>
      </w:r>
    </w:p>
    <w:bookmarkEnd w:id="40"/>
    <w:bookmarkStart w:name="z53" w:id="41"/>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- 150000 (бір жүз елу мың) теңге мөлшерінде;</w:t>
      </w:r>
    </w:p>
    <w:bookmarkEnd w:id="41"/>
    <w:bookmarkStart w:name="z54" w:id="42"/>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- 150000 (бір жүз елу мың) теңге мөлшерінде;</w:t>
      </w:r>
    </w:p>
    <w:bookmarkEnd w:id="42"/>
    <w:bookmarkStart w:name="z55" w:id="43"/>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 - 150000 (бір жүз елу мың) теңге мөлшерінде;</w:t>
      </w:r>
    </w:p>
    <w:bookmarkEnd w:id="43"/>
    <w:bookmarkStart w:name="z56" w:id="44"/>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- 150000 (бір жүз елу мың) теңге мөлшерінен кем емес;</w:t>
      </w:r>
    </w:p>
    <w:bookmarkEnd w:id="44"/>
    <w:bookmarkStart w:name="z57" w:id="45"/>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- 150000 (бір жүз елу мың) теңге мөлшерінен кем емес;</w:t>
      </w:r>
    </w:p>
    <w:bookmarkEnd w:id="45"/>
    <w:bookmarkStart w:name="z58" w:id="46"/>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- 50000 (елу мың) теңге мөлшерінен кем емес;</w:t>
      </w:r>
    </w:p>
    <w:bookmarkEnd w:id="46"/>
    <w:bookmarkStart w:name="z59" w:id="47"/>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- 50000 (елу мың) теңге мөлшерінен кем емес;</w:t>
      </w:r>
    </w:p>
    <w:bookmarkEnd w:id="47"/>
    <w:bookmarkStart w:name="z60" w:id="48"/>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- 150000 (бір жүз елу мың) теңге мөлшерінен кем емес;</w:t>
      </w:r>
    </w:p>
    <w:bookmarkEnd w:id="48"/>
    <w:bookmarkStart w:name="z61" w:id="49"/>
    <w:p>
      <w:pPr>
        <w:spacing w:after="0"/>
        <w:ind w:left="0"/>
        <w:jc w:val="both"/>
      </w:pPr>
      <w:r>
        <w:rPr>
          <w:rFonts w:ascii="Times New Roman"/>
          <w:b w:val="false"/>
          <w:i w:val="false"/>
          <w:color w:val="000000"/>
          <w:sz w:val="28"/>
        </w:rPr>
        <w:t>
      16 желтоқсан -Тәуелсіздік күніне:</w:t>
      </w:r>
    </w:p>
    <w:bookmarkEnd w:id="49"/>
    <w:bookmarkStart w:name="z62" w:id="50"/>
    <w:p>
      <w:pPr>
        <w:spacing w:after="0"/>
        <w:ind w:left="0"/>
        <w:jc w:val="both"/>
      </w:pPr>
      <w:r>
        <w:rPr>
          <w:rFonts w:ascii="Times New Roman"/>
          <w:b w:val="false"/>
          <w:i w:val="false"/>
          <w:color w:val="000000"/>
          <w:sz w:val="28"/>
        </w:rPr>
        <w:t>
      Қазақстан Республикасының "Жаппай саяси қуғын-сүргіндер құрбандарын ақтау туралы" Заңымен белгіленген Қазақстандағы 1986 жылғы 17-18 желтоқсан оқиғаларына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саяси қуғын-сүргін құрбандарына – 150000 (жүз елу мың) теңге мөлшерінен кем емес.".</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10-тармақ </w:t>
      </w:r>
      <w:r>
        <w:rPr>
          <w:rFonts w:ascii="Times New Roman"/>
          <w:b w:val="false"/>
          <w:i w:val="false"/>
          <w:color w:val="000000"/>
          <w:sz w:val="28"/>
        </w:rPr>
        <w:t xml:space="preserve"> мынадай редакцияда жазылсын:</w:t>
      </w:r>
    </w:p>
    <w:bookmarkStart w:name="z64" w:id="51"/>
    <w:p>
      <w:pPr>
        <w:spacing w:after="0"/>
        <w:ind w:left="0"/>
        <w:jc w:val="both"/>
      </w:pPr>
      <w:r>
        <w:rPr>
          <w:rFonts w:ascii="Times New Roman"/>
          <w:b w:val="false"/>
          <w:i w:val="false"/>
          <w:color w:val="000000"/>
          <w:sz w:val="28"/>
        </w:rPr>
        <w:t>
      "10. Әлеуметтік көмек жылына бір рет өтініштері бойынша көрсетіледі:</w:t>
      </w:r>
    </w:p>
    <w:bookmarkEnd w:id="51"/>
    <w:bookmarkStart w:name="z65" w:id="52"/>
    <w:p>
      <w:pPr>
        <w:spacing w:after="0"/>
        <w:ind w:left="0"/>
        <w:jc w:val="both"/>
      </w:pPr>
      <w:r>
        <w:rPr>
          <w:rFonts w:ascii="Times New Roman"/>
          <w:b w:val="false"/>
          <w:i w:val="false"/>
          <w:color w:val="000000"/>
          <w:sz w:val="28"/>
        </w:rPr>
        <w:t>
      Азаматқа (отбасына) табиғи зілзаланың немесе өрттің салдарынан не оның мүлкіне нұқсан келтіруге байланысты әлеуметтік көмек отбасының жан басына шаққандағы орташа табысы 20 (жиырма еселенген) ең төменгі күнкөріс деңгейінен аспайтын жағдайда, 300 (үш жүз) айлық есептік көрсеткіштен көп емес арнайы комиссия қорытындысы негізінде.</w:t>
      </w:r>
    </w:p>
    <w:bookmarkEnd w:id="52"/>
    <w:bookmarkStart w:name="z66" w:id="53"/>
    <w:p>
      <w:pPr>
        <w:spacing w:after="0"/>
        <w:ind w:left="0"/>
        <w:jc w:val="both"/>
      </w:pPr>
      <w:r>
        <w:rPr>
          <w:rFonts w:ascii="Times New Roman"/>
          <w:b w:val="false"/>
          <w:i w:val="false"/>
          <w:color w:val="000000"/>
          <w:sz w:val="28"/>
        </w:rPr>
        <w:t>
      Әлеуметтік көмекке жүгіну табиғи зілзаланың немесе өрттің салдарынан туындаған сәттен бастап 6 (алты) ай мерзімде жүргізіледі;</w:t>
      </w:r>
    </w:p>
    <w:bookmarkEnd w:id="53"/>
    <w:bookmarkStart w:name="z67" w:id="54"/>
    <w:p>
      <w:pPr>
        <w:spacing w:after="0"/>
        <w:ind w:left="0"/>
        <w:jc w:val="both"/>
      </w:pPr>
      <w:r>
        <w:rPr>
          <w:rFonts w:ascii="Times New Roman"/>
          <w:b w:val="false"/>
          <w:i w:val="false"/>
          <w:color w:val="000000"/>
          <w:sz w:val="28"/>
        </w:rPr>
        <w:t>
      қатерлі ісік ауруымен ауыратын адамдарға әлеуметтік көмек отбасының жан басына шаққандағы орташа табысы 2 (екі еселенген) ең төменгі күнкөріс деңгейінен аспаған жағдайда, жылына бір рет 20 (жиырма) айлық есептік көрсеткіш мөлшерінде;</w:t>
      </w:r>
    </w:p>
    <w:bookmarkEnd w:id="54"/>
    <w:bookmarkStart w:name="z68" w:id="55"/>
    <w:p>
      <w:pPr>
        <w:spacing w:after="0"/>
        <w:ind w:left="0"/>
        <w:jc w:val="both"/>
      </w:pPr>
      <w:r>
        <w:rPr>
          <w:rFonts w:ascii="Times New Roman"/>
          <w:b w:val="false"/>
          <w:i w:val="false"/>
          <w:color w:val="000000"/>
          <w:sz w:val="28"/>
        </w:rPr>
        <w:t>
      Ұлы Отан соғысының ардагерлеріне, басқа мемлекеттердің аумағындағы ұрыс қимылдарының ардагерлеріне, жеңілдіктер бойынша Ұлы Отан соғысының ардагерлеріне теңестірілгендерге, еңбек ардагерлеріне, жасына қарай зейнет демалысына шыққан зейнеткерлерге мүгедектігі бар адамның абилитациялау мен оңалтудың жеке бағдарламасында санаторийлік-курорттық емделу болмаған жағдайда, Қазақстан Республикасының аумағында санаторийлік-курорттық емделуге арналған шығындарды өтеу үшін жан басына шаққандағы орташа табысы ең төменгі күнкөріс деңгейінің 3 (үш еселенген) деңгейінен аспайтын, санаторийлік-курорттық емделуге жұмсалған шығындарды растайтын құжаттарды ұсынған жағдайда, жылына бір рет, жол шығыны төлемінсіз 45 (қырық бес) айлық есептік көрсеткіш мөлшерінде көрсетіледі.</w:t>
      </w:r>
    </w:p>
    <w:bookmarkEnd w:id="55"/>
    <w:bookmarkStart w:name="z69" w:id="56"/>
    <w:p>
      <w:pPr>
        <w:spacing w:after="0"/>
        <w:ind w:left="0"/>
        <w:jc w:val="both"/>
      </w:pPr>
      <w:r>
        <w:rPr>
          <w:rFonts w:ascii="Times New Roman"/>
          <w:b w:val="false"/>
          <w:i w:val="false"/>
          <w:color w:val="000000"/>
          <w:sz w:val="28"/>
        </w:rPr>
        <w:t>
      Әлеуметтік көмекті алу үшін өтініш беруші растайтын құжаттарымен уәкілетті органға жүгінеді. Біржолғы әлеуметтік көмекке жүгіну мерзімі, санаторийлік-курорттық емделудің аяқталған күнінен 3 (үш) айдан кешіктірілмей.</w:t>
      </w:r>
    </w:p>
    <w:bookmarkEnd w:id="56"/>
    <w:bookmarkStart w:name="z70" w:id="57"/>
    <w:p>
      <w:pPr>
        <w:spacing w:after="0"/>
        <w:ind w:left="0"/>
        <w:jc w:val="both"/>
      </w:pPr>
      <w:r>
        <w:rPr>
          <w:rFonts w:ascii="Times New Roman"/>
          <w:b w:val="false"/>
          <w:i w:val="false"/>
          <w:color w:val="000000"/>
          <w:sz w:val="28"/>
        </w:rPr>
        <w:t>
      Ай сайынғы әлеуметтік көмек өтініштері бойынша көрсетіледі:</w:t>
      </w:r>
    </w:p>
    <w:bookmarkEnd w:id="57"/>
    <w:bookmarkStart w:name="z71" w:id="58"/>
    <w:p>
      <w:pPr>
        <w:spacing w:after="0"/>
        <w:ind w:left="0"/>
        <w:jc w:val="both"/>
      </w:pPr>
      <w:r>
        <w:rPr>
          <w:rFonts w:ascii="Times New Roman"/>
          <w:b w:val="false"/>
          <w:i w:val="false"/>
          <w:color w:val="000000"/>
          <w:sz w:val="28"/>
        </w:rPr>
        <w:t>
      туберкулезбен ауыратын және амбулаториялық емдеудегі адамдарға, балалардың ата-аналарына немесе заңды өкілдеріне әлеуметтік көмек отбасының жан басына шаққандағы табысы 3 (үш еселенген) ең төменгі күнкөріс деңгейінен аспайтын жағдайда ай сайын 20 (жиырма) айлық есептік көрсеткіш мөлшерінде;</w:t>
      </w:r>
    </w:p>
    <w:bookmarkEnd w:id="58"/>
    <w:bookmarkStart w:name="z72" w:id="59"/>
    <w:p>
      <w:pPr>
        <w:spacing w:after="0"/>
        <w:ind w:left="0"/>
        <w:jc w:val="both"/>
      </w:pPr>
      <w:r>
        <w:rPr>
          <w:rFonts w:ascii="Times New Roman"/>
          <w:b w:val="false"/>
          <w:i w:val="false"/>
          <w:color w:val="000000"/>
          <w:sz w:val="28"/>
        </w:rPr>
        <w:t>
      әлеуметтік маңызы бар ауру болған кезде әлеуметтік көмек алушылардың тізімдерін денсаулық сақтау ұйымдары Қазақстан Республикасы Денсаулық сақтау министрінің бұйрығымен әлеуметтік маңызы бар аурулар тізбесінде белгіленген аурулардың халықаралық сыныптамасының кодтарына сәйкес жеке сәйкестік номері, тегі, аты әкесінің аты, төлеу мерзімін көрсете отырып электрондық түрде береді. Тізімді ұсыну әр айдың 20-на дейін.</w:t>
      </w:r>
    </w:p>
    <w:bookmarkEnd w:id="59"/>
    <w:bookmarkStart w:name="z73" w:id="60"/>
    <w:p>
      <w:pPr>
        <w:spacing w:after="0"/>
        <w:ind w:left="0"/>
        <w:jc w:val="both"/>
      </w:pPr>
      <w:r>
        <w:rPr>
          <w:rFonts w:ascii="Times New Roman"/>
          <w:b w:val="false"/>
          <w:i w:val="false"/>
          <w:color w:val="000000"/>
          <w:sz w:val="28"/>
        </w:rPr>
        <w:t>
      адамның вирустық иммун тапшылығын (АИТВ) жұқтырған және диспансерлік есепте тұрған балалардың немесе АИТВ-мен ауыратын балалардың ата-аналарына немесе заңды өкілдеріне әлеуметтік көмек отбасының жан басына шаққандағы табысы 3 (үш еселенген) ең төменгі күнкөріс деңгейінен аспайтын жағдайда ай сайын 20 (жиырма) айлық есептік көрсеткіш мөлшерінде.</w:t>
      </w:r>
    </w:p>
    <w:bookmarkEnd w:id="60"/>
    <w:bookmarkStart w:name="z74" w:id="61"/>
    <w:p>
      <w:pPr>
        <w:spacing w:after="0"/>
        <w:ind w:left="0"/>
        <w:jc w:val="both"/>
      </w:pPr>
      <w:r>
        <w:rPr>
          <w:rFonts w:ascii="Times New Roman"/>
          <w:b w:val="false"/>
          <w:i w:val="false"/>
          <w:color w:val="000000"/>
          <w:sz w:val="28"/>
        </w:rPr>
        <w:t>
      Бір реттік әлеуметтік көмек өтініштері бойынша көрсетіледі:</w:t>
      </w:r>
    </w:p>
    <w:bookmarkEnd w:id="61"/>
    <w:bookmarkStart w:name="z75" w:id="62"/>
    <w:p>
      <w:pPr>
        <w:spacing w:after="0"/>
        <w:ind w:left="0"/>
        <w:jc w:val="both"/>
      </w:pPr>
      <w:r>
        <w:rPr>
          <w:rFonts w:ascii="Times New Roman"/>
          <w:b w:val="false"/>
          <w:i w:val="false"/>
          <w:color w:val="000000"/>
          <w:sz w:val="28"/>
        </w:rPr>
        <w:t>
      бас бостандығынан айыру орындарынан босатылған, пробация қызметінің есебінде тұрған тұлғаларға, босатылған күннен бастап 3 (үш) ай ішінде, 2 (екі еселенген) күнкөріс деңгейінен аспаған жағдайда 15 (он бес) айлық есептік көрсеткіш көлемінде.</w:t>
      </w:r>
    </w:p>
    <w:bookmarkEnd w:id="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12-тармақ </w:t>
      </w:r>
      <w:r>
        <w:rPr>
          <w:rFonts w:ascii="Times New Roman"/>
          <w:b w:val="false"/>
          <w:i w:val="false"/>
          <w:color w:val="000000"/>
          <w:sz w:val="28"/>
        </w:rPr>
        <w:t xml:space="preserve"> мынадай редакцияда жазылсын:</w:t>
      </w:r>
    </w:p>
    <w:bookmarkStart w:name="z77" w:id="63"/>
    <w:p>
      <w:pPr>
        <w:spacing w:after="0"/>
        <w:ind w:left="0"/>
        <w:jc w:val="both"/>
      </w:pPr>
      <w:r>
        <w:rPr>
          <w:rFonts w:ascii="Times New Roman"/>
          <w:b w:val="false"/>
          <w:i w:val="false"/>
          <w:color w:val="000000"/>
          <w:sz w:val="28"/>
        </w:rPr>
        <w:t xml:space="preserve">
      "12.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 xml:space="preserve">167-бабына </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кент, ауыл, ауылдық округ әкіміне немесе мемлекеттік корпорацияға Үлгілік қағидаларға 1-қосымшаға сәйкес нысан бойынша өтінішпен немесе Үлгілік қағидаларға 1-1-қосымшаға сәйкес нысан бойынша порталға электрондық түрдегі өтінішпен жүгінеді.</w:t>
      </w:r>
    </w:p>
    <w:bookmarkEnd w:id="63"/>
    <w:bookmarkStart w:name="z78" w:id="64"/>
    <w:p>
      <w:pPr>
        <w:spacing w:after="0"/>
        <w:ind w:left="0"/>
        <w:jc w:val="both"/>
      </w:pPr>
      <w:r>
        <w:rPr>
          <w:rFonts w:ascii="Times New Roman"/>
          <w:b w:val="false"/>
          <w:i w:val="false"/>
          <w:color w:val="000000"/>
          <w:sz w:val="28"/>
        </w:rPr>
        <w:t>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1-2-қосымшаға сәйкес нысан бойынша сұрау салулар қалыптастырады.</w:t>
      </w:r>
    </w:p>
    <w:bookmarkEnd w:id="64"/>
    <w:bookmarkStart w:name="z79" w:id="65"/>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65"/>
    <w:bookmarkStart w:name="z80" w:id="66"/>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66"/>
    <w:bookmarkStart w:name="z81" w:id="67"/>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67"/>
    <w:bookmarkStart w:name="z82" w:id="68"/>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санамаланған құжаттардың бірі:</w:t>
      </w:r>
    </w:p>
    <w:bookmarkEnd w:id="68"/>
    <w:bookmarkStart w:name="z83" w:id="69"/>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bookmarkEnd w:id="69"/>
    <w:bookmarkStart w:name="z84" w:id="70"/>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70"/>
    <w:bookmarkStart w:name="z85" w:id="71"/>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bookmarkEnd w:id="71"/>
    <w:bookmarkStart w:name="z86" w:id="72"/>
    <w:p>
      <w:pPr>
        <w:spacing w:after="0"/>
        <w:ind w:left="0"/>
        <w:jc w:val="both"/>
      </w:pPr>
      <w:r>
        <w:rPr>
          <w:rFonts w:ascii="Times New Roman"/>
          <w:b w:val="false"/>
          <w:i w:val="false"/>
          <w:color w:val="000000"/>
          <w:sz w:val="28"/>
        </w:rPr>
        <w:t>
      бас бостандығынан айыру орындарынан босатылу, пробация қызметінің есебінде болу фактісін растайтын құжат.</w:t>
      </w:r>
    </w:p>
    <w:bookmarkEnd w:id="72"/>
    <w:bookmarkStart w:name="z87" w:id="73"/>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73"/>
    <w:bookmarkStart w:name="z88" w:id="74"/>
    <w:p>
      <w:pPr>
        <w:spacing w:after="0"/>
        <w:ind w:left="0"/>
        <w:jc w:val="both"/>
      </w:pPr>
      <w:r>
        <w:rPr>
          <w:rFonts w:ascii="Times New Roman"/>
          <w:b w:val="false"/>
          <w:i w:val="false"/>
          <w:color w:val="000000"/>
          <w:sz w:val="28"/>
        </w:rPr>
        <w:t>
      Өтініш беруші құжаттар топтамасын толық ұсынбаған және (немесе) қолданылу мерзімі өткен құжаттарды ұсынған кезде Үлгілік қағидаларға 1-3-қосымшаға сәйкес нысан бойынша әлеуметтік көмек көрсетуге өтінішті қабылдаудан бас тарту туралы қолхат беріледі.</w:t>
      </w:r>
    </w:p>
    <w:bookmarkEnd w:id="74"/>
    <w:bookmarkStart w:name="z89" w:id="75"/>
    <w:p>
      <w:pPr>
        <w:spacing w:after="0"/>
        <w:ind w:left="0"/>
        <w:jc w:val="both"/>
      </w:pPr>
      <w:r>
        <w:rPr>
          <w:rFonts w:ascii="Times New Roman"/>
          <w:b w:val="false"/>
          <w:i w:val="false"/>
          <w:color w:val="000000"/>
          <w:sz w:val="28"/>
        </w:rPr>
        <w:t>
      Өтініш беруші әлеуметтік көмекке портал арқылы электрондық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75"/>
    <w:bookmarkStart w:name="z90" w:id="76"/>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және </w:t>
      </w:r>
      <w:r>
        <w:rPr>
          <w:rFonts w:ascii="Times New Roman"/>
          <w:b w:val="false"/>
          <w:i w:val="false"/>
          <w:color w:val="000000"/>
          <w:sz w:val="28"/>
        </w:rPr>
        <w:t xml:space="preserve">23-тармақтар </w:t>
      </w:r>
      <w:r>
        <w:rPr>
          <w:rFonts w:ascii="Times New Roman"/>
          <w:b w:val="false"/>
          <w:i w:val="false"/>
          <w:color w:val="000000"/>
          <w:sz w:val="28"/>
        </w:rPr>
        <w:t xml:space="preserve"> мынадай редакцияда жазылсын:</w:t>
      </w:r>
    </w:p>
    <w:bookmarkStart w:name="z92" w:id="77"/>
    <w:p>
      <w:pPr>
        <w:spacing w:after="0"/>
        <w:ind w:left="0"/>
        <w:jc w:val="both"/>
      </w:pPr>
      <w:r>
        <w:rPr>
          <w:rFonts w:ascii="Times New Roman"/>
          <w:b w:val="false"/>
          <w:i w:val="false"/>
          <w:color w:val="000000"/>
          <w:sz w:val="28"/>
        </w:rPr>
        <w:t>
      "22. Әлеуметтік көмек көрсетуге жұмсалатын шығыстарды қаржыландыру республикалық маңызы бар қаланың, астананың, ауданның (облыстық маңызы бар қаланың) бюджетінде ағымдағы қаржы жылына көзделген қаражат шегінде жүзеге асырылады.</w:t>
      </w:r>
    </w:p>
    <w:bookmarkEnd w:id="77"/>
    <w:bookmarkStart w:name="z93" w:id="78"/>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78"/>
    <w:bookmarkStart w:name="z94" w:id="79"/>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79"/>
    <w:bookmarkStart w:name="z95" w:id="80"/>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bookmarkEnd w:id="80"/>
    <w:bookmarkStart w:name="z96" w:id="81"/>
    <w:p>
      <w:pPr>
        <w:spacing w:after="0"/>
        <w:ind w:left="0"/>
        <w:jc w:val="both"/>
      </w:pPr>
      <w:r>
        <w:rPr>
          <w:rFonts w:ascii="Times New Roman"/>
          <w:b w:val="false"/>
          <w:i w:val="false"/>
          <w:color w:val="000000"/>
          <w:sz w:val="28"/>
        </w:rPr>
        <w:t>
      23. Мынадай:</w:t>
      </w:r>
    </w:p>
    <w:bookmarkEnd w:id="81"/>
    <w:bookmarkStart w:name="z97" w:id="82"/>
    <w:p>
      <w:pPr>
        <w:spacing w:after="0"/>
        <w:ind w:left="0"/>
        <w:jc w:val="both"/>
      </w:pPr>
      <w:r>
        <w:rPr>
          <w:rFonts w:ascii="Times New Roman"/>
          <w:b w:val="false"/>
          <w:i w:val="false"/>
          <w:color w:val="000000"/>
          <w:sz w:val="28"/>
        </w:rPr>
        <w:t>
      1) алушы қайтыс болған;</w:t>
      </w:r>
    </w:p>
    <w:bookmarkEnd w:id="82"/>
    <w:bookmarkStart w:name="z98" w:id="83"/>
    <w:p>
      <w:pPr>
        <w:spacing w:after="0"/>
        <w:ind w:left="0"/>
        <w:jc w:val="both"/>
      </w:pPr>
      <w:r>
        <w:rPr>
          <w:rFonts w:ascii="Times New Roman"/>
          <w:b w:val="false"/>
          <w:i w:val="false"/>
          <w:color w:val="000000"/>
          <w:sz w:val="28"/>
        </w:rPr>
        <w:t>
      2) алушы тұрақты тұру үшін тиісті әкімшілік-аумақтық бірліктен тыс жерге кеткен;</w:t>
      </w:r>
    </w:p>
    <w:bookmarkEnd w:id="83"/>
    <w:bookmarkStart w:name="z99" w:id="84"/>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84"/>
    <w:bookmarkStart w:name="z100" w:id="85"/>
    <w:p>
      <w:pPr>
        <w:spacing w:after="0"/>
        <w:ind w:left="0"/>
        <w:jc w:val="both"/>
      </w:pPr>
      <w:r>
        <w:rPr>
          <w:rFonts w:ascii="Times New Roman"/>
          <w:b w:val="false"/>
          <w:i w:val="false"/>
          <w:color w:val="000000"/>
          <w:sz w:val="28"/>
        </w:rPr>
        <w:t>
      4) өтініш беруші ұсынған мәліметтердің анық еместігі анықталған;</w:t>
      </w:r>
    </w:p>
    <w:bookmarkEnd w:id="85"/>
    <w:bookmarkStart w:name="z101" w:id="86"/>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86"/>
    <w:bookmarkStart w:name="z102" w:id="87"/>
    <w:p>
      <w:pPr>
        <w:spacing w:after="0"/>
        <w:ind w:left="0"/>
        <w:jc w:val="both"/>
      </w:pPr>
      <w:r>
        <w:rPr>
          <w:rFonts w:ascii="Times New Roman"/>
          <w:b w:val="false"/>
          <w:i w:val="false"/>
          <w:color w:val="000000"/>
          <w:sz w:val="28"/>
        </w:rPr>
        <w:t>
      Осы тармақтың 3) тармақшасы осы Үлгілік қағидалардың 8-тармағының 1) және 2) тармақшаларында көрсетілген негіздер бойынша тағайындалған әлеуметтік көмекті төлеуге қолданылмайды.</w:t>
      </w:r>
    </w:p>
    <w:bookmarkEnd w:id="87"/>
    <w:bookmarkStart w:name="z103" w:id="88"/>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көмекті төлеу көрсетілген мән-жайлар басталғаннан кейінгі айдан бастап тоқтатылады.</w:t>
      </w:r>
    </w:p>
    <w:bookmarkEnd w:id="88"/>
    <w:bookmarkStart w:name="z104" w:id="89"/>
    <w:p>
      <w:pPr>
        <w:spacing w:after="0"/>
        <w:ind w:left="0"/>
        <w:jc w:val="both"/>
      </w:pPr>
      <w:r>
        <w:rPr>
          <w:rFonts w:ascii="Times New Roman"/>
          <w:b w:val="false"/>
          <w:i w:val="false"/>
          <w:color w:val="000000"/>
          <w:sz w:val="28"/>
        </w:rPr>
        <w:t>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w:t>
      </w:r>
    </w:p>
    <w:bookmarkEnd w:id="89"/>
    <w:bookmarkStart w:name="z105" w:id="90"/>
    <w:p>
      <w:pPr>
        <w:spacing w:after="0"/>
        <w:ind w:left="0"/>
        <w:jc w:val="both"/>
      </w:pPr>
      <w:r>
        <w:rPr>
          <w:rFonts w:ascii="Times New Roman"/>
          <w:b w:val="false"/>
          <w:i w:val="false"/>
          <w:color w:val="000000"/>
          <w:sz w:val="28"/>
        </w:rPr>
        <w:t>
       "28. Әлеуметтік көмек көрсету жөніндегі уәкілетті орган қабылдаған әлеуметтік көмек көрсету туралы шешім негізінде мемлекеттік корпорация:</w:t>
      </w:r>
    </w:p>
    <w:bookmarkEnd w:id="90"/>
    <w:bookmarkStart w:name="z106" w:id="91"/>
    <w:p>
      <w:pPr>
        <w:spacing w:after="0"/>
        <w:ind w:left="0"/>
        <w:jc w:val="both"/>
      </w:pPr>
      <w:r>
        <w:rPr>
          <w:rFonts w:ascii="Times New Roman"/>
          <w:b w:val="false"/>
          <w:i w:val="false"/>
          <w:color w:val="000000"/>
          <w:sz w:val="28"/>
        </w:rPr>
        <w:t>
      біржолғы төлемдер бойынша күн сайын;</w:t>
      </w:r>
    </w:p>
    <w:bookmarkEnd w:id="91"/>
    <w:bookmarkStart w:name="z107" w:id="92"/>
    <w:p>
      <w:pPr>
        <w:spacing w:after="0"/>
        <w:ind w:left="0"/>
        <w:jc w:val="both"/>
      </w:pPr>
      <w:r>
        <w:rPr>
          <w:rFonts w:ascii="Times New Roman"/>
          <w:b w:val="false"/>
          <w:i w:val="false"/>
          <w:color w:val="000000"/>
          <w:sz w:val="28"/>
        </w:rPr>
        <w:t>
      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w:t>
      </w:r>
    </w:p>
    <w:bookmarkEnd w:id="92"/>
    <w:bookmarkStart w:name="z108" w:id="93"/>
    <w:p>
      <w:pPr>
        <w:spacing w:after="0"/>
        <w:ind w:left="0"/>
        <w:jc w:val="both"/>
      </w:pPr>
      <w:r>
        <w:rPr>
          <w:rFonts w:ascii="Times New Roman"/>
          <w:b w:val="false"/>
          <w:i w:val="false"/>
          <w:color w:val="000000"/>
          <w:sz w:val="28"/>
        </w:rPr>
        <w:t>
      29.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93"/>
    <w:bookmarkStart w:name="z109" w:id="94"/>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bookmarkEnd w:id="94"/>
    <w:bookmarkStart w:name="z110" w:id="95"/>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End w:id="95"/>
    <w:bookmarkStart w:name="z111" w:id="96"/>
    <w:p>
      <w:pPr>
        <w:spacing w:after="0"/>
        <w:ind w:left="0"/>
        <w:jc w:val="both"/>
      </w:pPr>
      <w:r>
        <w:rPr>
          <w:rFonts w:ascii="Times New Roman"/>
          <w:b w:val="false"/>
          <w:i w:val="false"/>
          <w:color w:val="000000"/>
          <w:sz w:val="28"/>
        </w:rPr>
        <w:t>
      2. Осы шешім оны алғашқы ресми жарияланған күнінен кейін күнтізбелік он күн өткен соң қолданысқа енгізіл</w:t>
      </w:r>
    </w:p>
    <w:bookmarkEnd w:id="9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Тараз қалалық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Олжабай</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