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098e2" w14:textId="6d098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"Тараз қалалық мәслихатының аппараты" мемлекеттік мекемесі туралы Ережені бекіту туралы</w:t>
      </w:r>
    </w:p>
    <w:p>
      <w:pPr>
        <w:spacing w:after="0"/>
        <w:ind w:left="0"/>
        <w:jc w:val="both"/>
      </w:pPr>
      <w:r>
        <w:rPr>
          <w:rFonts w:ascii="Times New Roman"/>
          <w:b w:val="false"/>
          <w:i w:val="false"/>
          <w:color w:val="000000"/>
          <w:sz w:val="28"/>
        </w:rPr>
        <w:t>Жамбыл облысы Тараз қалалық мәслихатының 2026 жылғы 25 қыркүйектегі № 43-8 шешімі</w:t>
      </w:r>
    </w:p>
    <w:p>
      <w:pPr>
        <w:spacing w:after="0"/>
        <w:ind w:left="0"/>
        <w:jc w:val="left"/>
      </w:pPr>
    </w:p>
    <w:p>
      <w:pPr>
        <w:spacing w:after="0"/>
        <w:ind w:left="0"/>
        <w:jc w:val="both"/>
      </w:pPr>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8-бабына </w:t>
      </w:r>
      <w:r>
        <w:rPr>
          <w:rFonts w:ascii="Times New Roman"/>
          <w:b w:val="false"/>
          <w:i w:val="false"/>
          <w:color w:val="000000"/>
          <w:sz w:val="28"/>
        </w:rPr>
        <w:t xml:space="preserve">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w:t>
      </w:r>
      <w:r>
        <w:rPr>
          <w:rFonts w:ascii="Times New Roman"/>
          <w:b w:val="false"/>
          <w:i w:val="false"/>
          <w:color w:val="000000"/>
          <w:sz w:val="28"/>
        </w:rPr>
        <w:t xml:space="preserve">№590 </w:t>
      </w:r>
      <w:r>
        <w:rPr>
          <w:rFonts w:ascii="Times New Roman"/>
          <w:b w:val="false"/>
          <w:i w:val="false"/>
          <w:color w:val="000000"/>
          <w:sz w:val="28"/>
        </w:rPr>
        <w:t xml:space="preserve"> қаулысына сәйкес Тараз қалалық мәслихаты ШЕШІМ ҚАБЫЛДАДЫ:</w:t>
      </w:r>
    </w:p>
    <w:bookmarkStart w:name="z5" w:id="0"/>
    <w:p>
      <w:pPr>
        <w:spacing w:after="0"/>
        <w:ind w:left="0"/>
        <w:jc w:val="both"/>
      </w:pPr>
      <w:r>
        <w:rPr>
          <w:rFonts w:ascii="Times New Roman"/>
          <w:b w:val="false"/>
          <w:i w:val="false"/>
          <w:color w:val="000000"/>
          <w:sz w:val="28"/>
        </w:rPr>
        <w:t xml:space="preserve">
      1. Қоса беріліп отырған "Тараз қалалық мәслихатының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 (бұдан әрі - Ереже).</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"Тараз қалалық мәслихатының аппараты" мемлекеттік мекемесі туралы ережені бекіту туралы" Тараз қалалық мәслихатының 2023 жылғы 28 сәуірдегі </w:t>
      </w:r>
      <w:r>
        <w:rPr>
          <w:rFonts w:ascii="Times New Roman"/>
          <w:b w:val="false"/>
          <w:i w:val="false"/>
          <w:color w:val="000000"/>
          <w:sz w:val="28"/>
        </w:rPr>
        <w:t xml:space="preserve">№2-4 </w:t>
      </w:r>
      <w:r>
        <w:rPr>
          <w:rFonts w:ascii="Times New Roman"/>
          <w:b w:val="false"/>
          <w:i w:val="false"/>
          <w:color w:val="000000"/>
          <w:sz w:val="28"/>
        </w:rPr>
        <w:t xml:space="preserve"> шешімінің күші жойылды деп танылсын.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шешім оның алғашқы ресми жарияланған күнінен кейiн қолданысқа енгiзiледi.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Тараз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Олжабай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Тараз қалалық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№43-8 шешіміне қосымша</w:t>
            </w:r>
          </w:p>
        </w:tc>
      </w:tr>
    </w:tbl>
    <w:bookmarkStart w:name="z12" w:id="1"/>
    <w:p>
      <w:pPr>
        <w:spacing w:after="0"/>
        <w:ind w:left="0"/>
        <w:jc w:val="left"/>
      </w:pPr>
      <w:r>
        <w:rPr>
          <w:rFonts w:ascii="Times New Roman"/>
          <w:b/>
          <w:i w:val="false"/>
          <w:color w:val="000000"/>
        </w:rPr>
        <w:t xml:space="preserve"> "Тараз қалалық мәслихатының аппараты" мемлекеттік мекемесі туралы ЕРЕЖЕ</w:t>
      </w:r>
    </w:p>
    <w:bookmarkEnd w:id="1"/>
    <w:bookmarkStart w:name="z13" w:id="2"/>
    <w:p>
      <w:pPr>
        <w:spacing w:after="0"/>
        <w:ind w:left="0"/>
        <w:jc w:val="left"/>
      </w:pPr>
      <w:r>
        <w:rPr>
          <w:rFonts w:ascii="Times New Roman"/>
          <w:b/>
          <w:i w:val="false"/>
          <w:color w:val="000000"/>
        </w:rPr>
        <w:t xml:space="preserve"> 1-тарау. Жалпы ережелер</w:t>
      </w:r>
    </w:p>
    <w:bookmarkEnd w:id="2"/>
    <w:bookmarkStart w:name="z14" w:id="3"/>
    <w:p>
      <w:pPr>
        <w:spacing w:after="0"/>
        <w:ind w:left="0"/>
        <w:jc w:val="both"/>
      </w:pPr>
      <w:r>
        <w:rPr>
          <w:rFonts w:ascii="Times New Roman"/>
          <w:b w:val="false"/>
          <w:i w:val="false"/>
          <w:color w:val="000000"/>
          <w:sz w:val="28"/>
        </w:rPr>
        <w:t>
      1. "Тараз қалалық мәслихатының аппараты" мемлекеттік мекемесі (бұдан әрі – мәслихат Аппараты) Тараз қалалық мәслихатының (бұдан әрі – мәслихат), оның органдары мен депутаттарының қызметін қамтамасыз ету саласындағы басшылықты жүзеге асыратын Қазақстан Республикасының мемлекеттік органы болып табылады.</w:t>
      </w:r>
    </w:p>
    <w:bookmarkEnd w:id="3"/>
    <w:bookmarkStart w:name="z15" w:id="4"/>
    <w:p>
      <w:pPr>
        <w:spacing w:after="0"/>
        <w:ind w:left="0"/>
        <w:jc w:val="both"/>
      </w:pPr>
      <w:r>
        <w:rPr>
          <w:rFonts w:ascii="Times New Roman"/>
          <w:b w:val="false"/>
          <w:i w:val="false"/>
          <w:color w:val="000000"/>
          <w:sz w:val="28"/>
        </w:rPr>
        <w:t>
      2. Мәслихат Аппаратының ведомстволары жоқ.</w:t>
      </w:r>
    </w:p>
    <w:bookmarkEnd w:id="4"/>
    <w:bookmarkStart w:name="z16" w:id="5"/>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5"/>
    <w:bookmarkStart w:name="z17" w:id="6"/>
    <w:p>
      <w:pPr>
        <w:spacing w:after="0"/>
        <w:ind w:left="0"/>
        <w:jc w:val="both"/>
      </w:pPr>
      <w:r>
        <w:rPr>
          <w:rFonts w:ascii="Times New Roman"/>
          <w:b w:val="false"/>
          <w:i w:val="false"/>
          <w:color w:val="000000"/>
          <w:sz w:val="28"/>
        </w:rPr>
        <w:t>
      4. Мәслихат Аппараты мемлекеттік мекеме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6"/>
    <w:bookmarkStart w:name="z18" w:id="7"/>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7"/>
    <w:bookmarkStart w:name="z19" w:id="8"/>
    <w:p>
      <w:pPr>
        <w:spacing w:after="0"/>
        <w:ind w:left="0"/>
        <w:jc w:val="both"/>
      </w:pPr>
      <w:r>
        <w:rPr>
          <w:rFonts w:ascii="Times New Roman"/>
          <w:b w:val="false"/>
          <w:i w:val="false"/>
          <w:color w:val="000000"/>
          <w:sz w:val="28"/>
        </w:rPr>
        <w:t xml:space="preserve">
      6. Мәслихат Аппараты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 </w:t>
      </w:r>
    </w:p>
    <w:bookmarkEnd w:id="8"/>
    <w:bookmarkStart w:name="z20" w:id="9"/>
    <w:p>
      <w:pPr>
        <w:spacing w:after="0"/>
        <w:ind w:left="0"/>
        <w:jc w:val="both"/>
      </w:pPr>
      <w:r>
        <w:rPr>
          <w:rFonts w:ascii="Times New Roman"/>
          <w:b w:val="false"/>
          <w:i w:val="false"/>
          <w:color w:val="000000"/>
          <w:sz w:val="28"/>
        </w:rPr>
        <w:t xml:space="preserve">
      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рәсімделетін шешімдер қабылдайды. </w:t>
      </w:r>
    </w:p>
    <w:bookmarkEnd w:id="9"/>
    <w:bookmarkStart w:name="z21" w:id="10"/>
    <w:p>
      <w:pPr>
        <w:spacing w:after="0"/>
        <w:ind w:left="0"/>
        <w:jc w:val="both"/>
      </w:pPr>
      <w:r>
        <w:rPr>
          <w:rFonts w:ascii="Times New Roman"/>
          <w:b w:val="false"/>
          <w:i w:val="false"/>
          <w:color w:val="000000"/>
          <w:sz w:val="28"/>
        </w:rPr>
        <w:t xml:space="preserve">
      8. Мәслихат Аппаратының құрылымы мен штат санының лимиті Қазақстан Республикасының заңнамасына сәйкес бекітіледі. </w:t>
      </w:r>
    </w:p>
    <w:bookmarkEnd w:id="10"/>
    <w:bookmarkStart w:name="z22" w:id="11"/>
    <w:p>
      <w:pPr>
        <w:spacing w:after="0"/>
        <w:ind w:left="0"/>
        <w:jc w:val="both"/>
      </w:pPr>
      <w:r>
        <w:rPr>
          <w:rFonts w:ascii="Times New Roman"/>
          <w:b w:val="false"/>
          <w:i w:val="false"/>
          <w:color w:val="000000"/>
          <w:sz w:val="28"/>
        </w:rPr>
        <w:t>
      9. Заңды тұлғаның орналасқан жері: Қазақстан Республикасы, 080000, Жамбыл облысы, Тараз қаласы, Әулиеата ауданы, Сүлейменов көшесі, 3 үй.</w:t>
      </w:r>
    </w:p>
    <w:bookmarkEnd w:id="11"/>
    <w:bookmarkStart w:name="z23" w:id="12"/>
    <w:p>
      <w:pPr>
        <w:spacing w:after="0"/>
        <w:ind w:left="0"/>
        <w:jc w:val="both"/>
      </w:pPr>
      <w:r>
        <w:rPr>
          <w:rFonts w:ascii="Times New Roman"/>
          <w:b w:val="false"/>
          <w:i w:val="false"/>
          <w:color w:val="000000"/>
          <w:sz w:val="28"/>
        </w:rPr>
        <w:t>
      10. Осы Ереже мәслихат Аппаратының құрылтай құжаты болып табылады.</w:t>
      </w:r>
    </w:p>
    <w:bookmarkEnd w:id="12"/>
    <w:bookmarkStart w:name="z24" w:id="13"/>
    <w:p>
      <w:pPr>
        <w:spacing w:after="0"/>
        <w:ind w:left="0"/>
        <w:jc w:val="both"/>
      </w:pPr>
      <w:r>
        <w:rPr>
          <w:rFonts w:ascii="Times New Roman"/>
          <w:b w:val="false"/>
          <w:i w:val="false"/>
          <w:color w:val="000000"/>
          <w:sz w:val="28"/>
        </w:rPr>
        <w:t xml:space="preserve">
      11. Мәслихат Аппаратының қызметін қаржыландыру Қазақстан Республикасының қолданыстағы заңнамасына сәйкес жергілікті бюджеттен жүзеге асырылады. </w:t>
      </w:r>
    </w:p>
    <w:bookmarkEnd w:id="13"/>
    <w:bookmarkStart w:name="z25" w:id="14"/>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тұрғысында шарттық қарым-қатынасқа түсуіне тыйым салынады.</w:t>
      </w:r>
    </w:p>
    <w:bookmarkEnd w:id="14"/>
    <w:bookmarkStart w:name="z26" w:id="15"/>
    <w:p>
      <w:pPr>
        <w:spacing w:after="0"/>
        <w:ind w:left="0"/>
        <w:jc w:val="left"/>
      </w:pPr>
      <w:r>
        <w:rPr>
          <w:rFonts w:ascii="Times New Roman"/>
          <w:b/>
          <w:i w:val="false"/>
          <w:color w:val="000000"/>
        </w:rPr>
        <w:t xml:space="preserve"> 2-тарау. Мемлекеттік органның мақсаттары, функциялары мен өкілеттіктері</w:t>
      </w:r>
    </w:p>
    <w:bookmarkEnd w:id="15"/>
    <w:bookmarkStart w:name="z27" w:id="16"/>
    <w:p>
      <w:pPr>
        <w:spacing w:after="0"/>
        <w:ind w:left="0"/>
        <w:jc w:val="both"/>
      </w:pPr>
      <w:r>
        <w:rPr>
          <w:rFonts w:ascii="Times New Roman"/>
          <w:b w:val="false"/>
          <w:i w:val="false"/>
          <w:color w:val="000000"/>
          <w:sz w:val="28"/>
        </w:rPr>
        <w:t>
      13. Мақсаттары:</w:t>
      </w:r>
    </w:p>
    <w:bookmarkEnd w:id="16"/>
    <w:bookmarkStart w:name="z28" w:id="17"/>
    <w:p>
      <w:pPr>
        <w:spacing w:after="0"/>
        <w:ind w:left="0"/>
        <w:jc w:val="both"/>
      </w:pPr>
      <w:r>
        <w:rPr>
          <w:rFonts w:ascii="Times New Roman"/>
          <w:b w:val="false"/>
          <w:i w:val="false"/>
          <w:color w:val="000000"/>
          <w:sz w:val="28"/>
        </w:rPr>
        <w:t>
      1) мәслихаттың, оның органдары мен депутаттарының қызметін ұйымдастырушылық, құжаттамалық, құқықтық, материалдық-техникалық, ақпараттық-талдамалық қамтамасыз ету;</w:t>
      </w:r>
    </w:p>
    <w:bookmarkEnd w:id="17"/>
    <w:bookmarkStart w:name="z29" w:id="18"/>
    <w:p>
      <w:pPr>
        <w:spacing w:after="0"/>
        <w:ind w:left="0"/>
        <w:jc w:val="both"/>
      </w:pPr>
      <w:r>
        <w:rPr>
          <w:rFonts w:ascii="Times New Roman"/>
          <w:b w:val="false"/>
          <w:i w:val="false"/>
          <w:color w:val="000000"/>
          <w:sz w:val="28"/>
        </w:rPr>
        <w:t>
      2) мәслихат қабылдайтын шешімдердің қолданыстағы заңнамаға сәйкестігін қамтамасыз ету;</w:t>
      </w:r>
    </w:p>
    <w:bookmarkEnd w:id="18"/>
    <w:bookmarkStart w:name="z30" w:id="19"/>
    <w:p>
      <w:pPr>
        <w:spacing w:after="0"/>
        <w:ind w:left="0"/>
        <w:jc w:val="both"/>
      </w:pPr>
      <w:r>
        <w:rPr>
          <w:rFonts w:ascii="Times New Roman"/>
          <w:b w:val="false"/>
          <w:i w:val="false"/>
          <w:color w:val="000000"/>
          <w:sz w:val="28"/>
        </w:rPr>
        <w:t>
      3) мәслихаттың және оның органдарының бақылау функцияларын іске асыруды қамтамасыз ету;</w:t>
      </w:r>
    </w:p>
    <w:bookmarkEnd w:id="19"/>
    <w:bookmarkStart w:name="z31" w:id="20"/>
    <w:p>
      <w:pPr>
        <w:spacing w:after="0"/>
        <w:ind w:left="0"/>
        <w:jc w:val="both"/>
      </w:pPr>
      <w:r>
        <w:rPr>
          <w:rFonts w:ascii="Times New Roman"/>
          <w:b w:val="false"/>
          <w:i w:val="false"/>
          <w:color w:val="000000"/>
          <w:sz w:val="28"/>
        </w:rPr>
        <w:t>
      4) Қазақстан Республикасының заңнамасында белгіленген өзге де мақсаттар.</w:t>
      </w:r>
    </w:p>
    <w:bookmarkEnd w:id="20"/>
    <w:bookmarkStart w:name="z32" w:id="21"/>
    <w:p>
      <w:pPr>
        <w:spacing w:after="0"/>
        <w:ind w:left="0"/>
        <w:jc w:val="both"/>
      </w:pPr>
      <w:r>
        <w:rPr>
          <w:rFonts w:ascii="Times New Roman"/>
          <w:b w:val="false"/>
          <w:i w:val="false"/>
          <w:color w:val="000000"/>
          <w:sz w:val="28"/>
        </w:rPr>
        <w:t>
      14. Өкілеттіктері:</w:t>
      </w:r>
    </w:p>
    <w:bookmarkEnd w:id="21"/>
    <w:bookmarkStart w:name="z33" w:id="22"/>
    <w:p>
      <w:pPr>
        <w:spacing w:after="0"/>
        <w:ind w:left="0"/>
        <w:jc w:val="both"/>
      </w:pPr>
      <w:r>
        <w:rPr>
          <w:rFonts w:ascii="Times New Roman"/>
          <w:b w:val="false"/>
          <w:i w:val="false"/>
          <w:color w:val="000000"/>
          <w:sz w:val="28"/>
        </w:rPr>
        <w:t>
      1) құқықтары:</w:t>
      </w:r>
    </w:p>
    <w:bookmarkEnd w:id="22"/>
    <w:bookmarkStart w:name="z34" w:id="23"/>
    <w:p>
      <w:pPr>
        <w:spacing w:after="0"/>
        <w:ind w:left="0"/>
        <w:jc w:val="both"/>
      </w:pPr>
      <w:r>
        <w:rPr>
          <w:rFonts w:ascii="Times New Roman"/>
          <w:b w:val="false"/>
          <w:i w:val="false"/>
          <w:color w:val="000000"/>
          <w:sz w:val="28"/>
        </w:rPr>
        <w:t>
      1.1) мемлекеттік органдардан, лауазымды адамдардан және өзге де ұйымдардан белгіленген тәртіппен қажетті құжаттарды сұратуға;</w:t>
      </w:r>
    </w:p>
    <w:bookmarkEnd w:id="23"/>
    <w:bookmarkStart w:name="z35" w:id="24"/>
    <w:p>
      <w:pPr>
        <w:spacing w:after="0"/>
        <w:ind w:left="0"/>
        <w:jc w:val="both"/>
      </w:pPr>
      <w:r>
        <w:rPr>
          <w:rFonts w:ascii="Times New Roman"/>
          <w:b w:val="false"/>
          <w:i w:val="false"/>
          <w:color w:val="000000"/>
          <w:sz w:val="28"/>
        </w:rPr>
        <w:t>
      1.2) мәслихаттың құзыретіне жататын мәселелерді пысықтауға мемлекеттік органдардың және өзге де ұйымдардың қызметкерлерін тартуға;</w:t>
      </w:r>
    </w:p>
    <w:bookmarkEnd w:id="24"/>
    <w:bookmarkStart w:name="z36" w:id="25"/>
    <w:p>
      <w:pPr>
        <w:spacing w:after="0"/>
        <w:ind w:left="0"/>
        <w:jc w:val="both"/>
      </w:pPr>
      <w:r>
        <w:rPr>
          <w:rFonts w:ascii="Times New Roman"/>
          <w:b w:val="false"/>
          <w:i w:val="false"/>
          <w:color w:val="000000"/>
          <w:sz w:val="28"/>
        </w:rPr>
        <w:t>
      2) міндеттері:</w:t>
      </w:r>
    </w:p>
    <w:bookmarkEnd w:id="25"/>
    <w:bookmarkStart w:name="z37" w:id="26"/>
    <w:p>
      <w:pPr>
        <w:spacing w:after="0"/>
        <w:ind w:left="0"/>
        <w:jc w:val="both"/>
      </w:pPr>
      <w:r>
        <w:rPr>
          <w:rFonts w:ascii="Times New Roman"/>
          <w:b w:val="false"/>
          <w:i w:val="false"/>
          <w:color w:val="000000"/>
          <w:sz w:val="28"/>
        </w:rPr>
        <w:t>
      2.1) депутаттық сауалдар және депутаттық ұсыныстарды уақтылы қарауды және іске асыруды қамтамасыз ету мақсатында мемлекеттік органдар мен мекемелерге сауалдар жолдауға;</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2.2) Қазақстан Республикасының заңнамасы, оның ішінде петицияларды қарау кезінде Қазақстан Республикасының Әкімшілік рәсімдік-процестік </w:t>
      </w:r>
      <w:r>
        <w:rPr>
          <w:rFonts w:ascii="Times New Roman"/>
          <w:b w:val="false"/>
          <w:i w:val="false"/>
          <w:color w:val="000000"/>
          <w:sz w:val="28"/>
        </w:rPr>
        <w:t>кодексі</w:t>
      </w:r>
      <w:r>
        <w:rPr>
          <w:rFonts w:ascii="Times New Roman"/>
          <w:b w:val="false"/>
          <w:i w:val="false"/>
          <w:color w:val="000000"/>
          <w:sz w:val="28"/>
        </w:rPr>
        <w:t xml:space="preserve"> талаптарының сақталуын қамтамасыз ету;</w:t>
      </w:r>
    </w:p>
    <w:bookmarkStart w:name="z39" w:id="27"/>
    <w:p>
      <w:pPr>
        <w:spacing w:after="0"/>
        <w:ind w:left="0"/>
        <w:jc w:val="both"/>
      </w:pPr>
      <w:r>
        <w:rPr>
          <w:rFonts w:ascii="Times New Roman"/>
          <w:b w:val="false"/>
          <w:i w:val="false"/>
          <w:color w:val="000000"/>
          <w:sz w:val="28"/>
        </w:rPr>
        <w:t>
      2.3) Қазақстан Республикасының заңнамасында көзделген өзге де міндеттерін жүзеге асыру.</w:t>
      </w:r>
    </w:p>
    <w:bookmarkEnd w:id="27"/>
    <w:bookmarkStart w:name="z40" w:id="28"/>
    <w:p>
      <w:pPr>
        <w:spacing w:after="0"/>
        <w:ind w:left="0"/>
        <w:jc w:val="both"/>
      </w:pPr>
      <w:r>
        <w:rPr>
          <w:rFonts w:ascii="Times New Roman"/>
          <w:b w:val="false"/>
          <w:i w:val="false"/>
          <w:color w:val="000000"/>
          <w:sz w:val="28"/>
        </w:rPr>
        <w:t>
      15. Функциялары:</w:t>
      </w:r>
    </w:p>
    <w:bookmarkEnd w:id="28"/>
    <w:bookmarkStart w:name="z41" w:id="29"/>
    <w:p>
      <w:pPr>
        <w:spacing w:after="0"/>
        <w:ind w:left="0"/>
        <w:jc w:val="both"/>
      </w:pPr>
      <w:r>
        <w:rPr>
          <w:rFonts w:ascii="Times New Roman"/>
          <w:b w:val="false"/>
          <w:i w:val="false"/>
          <w:color w:val="000000"/>
          <w:sz w:val="28"/>
        </w:rPr>
        <w:t>
      1) мәслихат депутаттарына ұйымдастырушылық, құжаттамалық, құқықтық, ақпараттық-талдау қызметтерін көрсету;</w:t>
      </w:r>
    </w:p>
    <w:bookmarkEnd w:id="29"/>
    <w:bookmarkStart w:name="z42" w:id="30"/>
    <w:p>
      <w:pPr>
        <w:spacing w:after="0"/>
        <w:ind w:left="0"/>
        <w:jc w:val="both"/>
      </w:pPr>
      <w:r>
        <w:rPr>
          <w:rFonts w:ascii="Times New Roman"/>
          <w:b w:val="false"/>
          <w:i w:val="false"/>
          <w:color w:val="000000"/>
          <w:sz w:val="28"/>
        </w:rPr>
        <w:t>
      2) мәслихаттың қарауына енгізілетін нормативтік құқықтық актілер жобаларының және шешімдердің өзге де жобаларының қолданыстағы заңнамаға сәйкестігін бақылау, мәслихат қабылдаған нормативтік құқықтық актілердің мониторингін жүзеге асыру;</w:t>
      </w:r>
    </w:p>
    <w:bookmarkEnd w:id="30"/>
    <w:bookmarkStart w:name="z43" w:id="31"/>
    <w:p>
      <w:pPr>
        <w:spacing w:after="0"/>
        <w:ind w:left="0"/>
        <w:jc w:val="both"/>
      </w:pPr>
      <w:r>
        <w:rPr>
          <w:rFonts w:ascii="Times New Roman"/>
          <w:b w:val="false"/>
          <w:i w:val="false"/>
          <w:color w:val="000000"/>
          <w:sz w:val="28"/>
        </w:rPr>
        <w:t>
      3) мәслихаттың тұрақты комиссияларының жұмысын ұйымдастыру;</w:t>
      </w:r>
    </w:p>
    <w:bookmarkEnd w:id="31"/>
    <w:bookmarkStart w:name="z44" w:id="32"/>
    <w:p>
      <w:pPr>
        <w:spacing w:after="0"/>
        <w:ind w:left="0"/>
        <w:jc w:val="both"/>
      </w:pPr>
      <w:r>
        <w:rPr>
          <w:rFonts w:ascii="Times New Roman"/>
          <w:b w:val="false"/>
          <w:i w:val="false"/>
          <w:color w:val="000000"/>
          <w:sz w:val="28"/>
        </w:rPr>
        <w:t>
      4) мәслихат қызметін қамтамасыз етуге арналған шығыстарға қажеттілікті айқындау, іссапар шығындарын өтеу, депутаттарды депутаттық қызметті жүзеге асыру үшін қажетті кеңсе керек-жарақтарымен және өзге де тауарлармен қамтамасыз ету;</w:t>
      </w:r>
    </w:p>
    <w:bookmarkEnd w:id="32"/>
    <w:bookmarkStart w:name="z45" w:id="33"/>
    <w:p>
      <w:pPr>
        <w:spacing w:after="0"/>
        <w:ind w:left="0"/>
        <w:jc w:val="both"/>
      </w:pPr>
      <w:r>
        <w:rPr>
          <w:rFonts w:ascii="Times New Roman"/>
          <w:b w:val="false"/>
          <w:i w:val="false"/>
          <w:color w:val="000000"/>
          <w:sz w:val="28"/>
        </w:rPr>
        <w:t>
      5) мәслихат пен оның органдарының қызметі туралы мәліметтерді бұқаралық ақпарат құралдарында жариялауды ұйымдастыру, мәслихат қабылдайтын нормативтік құқықтық актілерді жариялау;</w:t>
      </w:r>
    </w:p>
    <w:bookmarkEnd w:id="33"/>
    <w:bookmarkStart w:name="z46" w:id="34"/>
    <w:p>
      <w:pPr>
        <w:spacing w:after="0"/>
        <w:ind w:left="0"/>
        <w:jc w:val="both"/>
      </w:pPr>
      <w:r>
        <w:rPr>
          <w:rFonts w:ascii="Times New Roman"/>
          <w:b w:val="false"/>
          <w:i w:val="false"/>
          <w:color w:val="000000"/>
          <w:sz w:val="28"/>
        </w:rPr>
        <w:t>
      6) келіп түскен ақпаратты, атқарушы органдар басшыларының есептерін жинау, талдау, мәслихат депутаттарының алдында өз қызметі туралы есеп беретін мемлекеттік органдар қызметінің нәтижелері туралы анықтамалар дайындау;</w:t>
      </w:r>
    </w:p>
    <w:bookmarkEnd w:id="34"/>
    <w:bookmarkStart w:name="z47" w:id="35"/>
    <w:p>
      <w:pPr>
        <w:spacing w:after="0"/>
        <w:ind w:left="0"/>
        <w:jc w:val="both"/>
      </w:pPr>
      <w:r>
        <w:rPr>
          <w:rFonts w:ascii="Times New Roman"/>
          <w:b w:val="false"/>
          <w:i w:val="false"/>
          <w:color w:val="000000"/>
          <w:sz w:val="28"/>
        </w:rPr>
        <w:t>
      7) мәслихаттың ресми сайтын мәслихаттың қызметі туралы қажетті ақпаратпен толтыру және оның бөлімдерінің жұмыс істеуін қамтамасыз ету;</w:t>
      </w:r>
    </w:p>
    <w:bookmarkEnd w:id="35"/>
    <w:bookmarkStart w:name="z48" w:id="36"/>
    <w:p>
      <w:pPr>
        <w:spacing w:after="0"/>
        <w:ind w:left="0"/>
        <w:jc w:val="both"/>
      </w:pPr>
      <w:r>
        <w:rPr>
          <w:rFonts w:ascii="Times New Roman"/>
          <w:b w:val="false"/>
          <w:i w:val="false"/>
          <w:color w:val="000000"/>
          <w:sz w:val="28"/>
        </w:rPr>
        <w:t>
      8) мәслихат Аппараты қызметкерлерін қайта даярлау және біліктілігін арттыру курстарына жіберу;</w:t>
      </w:r>
    </w:p>
    <w:bookmarkEnd w:id="36"/>
    <w:bookmarkStart w:name="z49" w:id="37"/>
    <w:p>
      <w:pPr>
        <w:spacing w:after="0"/>
        <w:ind w:left="0"/>
        <w:jc w:val="both"/>
      </w:pPr>
      <w:r>
        <w:rPr>
          <w:rFonts w:ascii="Times New Roman"/>
          <w:b w:val="false"/>
          <w:i w:val="false"/>
          <w:color w:val="000000"/>
          <w:sz w:val="28"/>
        </w:rPr>
        <w:t>
      9) мәслихат сессияларының қарауына петициялар шығаруды ұйымдастыруды қамтамасыз ету;</w:t>
      </w:r>
    </w:p>
    <w:bookmarkEnd w:id="37"/>
    <w:bookmarkStart w:name="z50" w:id="38"/>
    <w:p>
      <w:pPr>
        <w:spacing w:after="0"/>
        <w:ind w:left="0"/>
        <w:jc w:val="both"/>
      </w:pPr>
      <w:r>
        <w:rPr>
          <w:rFonts w:ascii="Times New Roman"/>
          <w:b w:val="false"/>
          <w:i w:val="false"/>
          <w:color w:val="000000"/>
          <w:sz w:val="28"/>
        </w:rPr>
        <w:t>
      10) мәслихатқа жолданған заңды және жеке тұлғалардың өтініштерін орындау мерзімдері мен нәтижелеріне бақылауды жүзеге асыру;</w:t>
      </w:r>
    </w:p>
    <w:bookmarkEnd w:id="38"/>
    <w:bookmarkStart w:name="z51" w:id="39"/>
    <w:p>
      <w:pPr>
        <w:spacing w:after="0"/>
        <w:ind w:left="0"/>
        <w:jc w:val="both"/>
      </w:pPr>
      <w:r>
        <w:rPr>
          <w:rFonts w:ascii="Times New Roman"/>
          <w:b w:val="false"/>
          <w:i w:val="false"/>
          <w:color w:val="000000"/>
          <w:sz w:val="28"/>
        </w:rPr>
        <w:t>
      11) мәслихаттың құзыретіне кіретін мәселелер бойынша лауазымды тұлғаларға және мемлекеттік органдарға консультативтік-әдістемелік және ақпараттық көмек көрсету;</w:t>
      </w:r>
    </w:p>
    <w:bookmarkEnd w:id="39"/>
    <w:bookmarkStart w:name="z52" w:id="40"/>
    <w:p>
      <w:pPr>
        <w:spacing w:after="0"/>
        <w:ind w:left="0"/>
        <w:jc w:val="both"/>
      </w:pPr>
      <w:r>
        <w:rPr>
          <w:rFonts w:ascii="Times New Roman"/>
          <w:b w:val="false"/>
          <w:i w:val="false"/>
          <w:color w:val="000000"/>
          <w:sz w:val="28"/>
        </w:rPr>
        <w:t>
      12) мәслихат сессиялары мен тұрақты комиссиялар отырыстарының хаттамаларын жүргізуді қамтамасыз ету;</w:t>
      </w:r>
    </w:p>
    <w:bookmarkEnd w:id="40"/>
    <w:bookmarkStart w:name="z53" w:id="41"/>
    <w:p>
      <w:pPr>
        <w:spacing w:after="0"/>
        <w:ind w:left="0"/>
        <w:jc w:val="both"/>
      </w:pPr>
      <w:r>
        <w:rPr>
          <w:rFonts w:ascii="Times New Roman"/>
          <w:b w:val="false"/>
          <w:i w:val="false"/>
          <w:color w:val="000000"/>
          <w:sz w:val="28"/>
        </w:rPr>
        <w:t>
      13) петициялармен жұмыс жүргізуге мониторинг пен бақылауды жүзеге асыру;</w:t>
      </w:r>
    </w:p>
    <w:bookmarkEnd w:id="41"/>
    <w:bookmarkStart w:name="z54" w:id="42"/>
    <w:p>
      <w:pPr>
        <w:spacing w:after="0"/>
        <w:ind w:left="0"/>
        <w:jc w:val="both"/>
      </w:pPr>
      <w:r>
        <w:rPr>
          <w:rFonts w:ascii="Times New Roman"/>
          <w:b w:val="false"/>
          <w:i w:val="false"/>
          <w:color w:val="000000"/>
          <w:sz w:val="28"/>
        </w:rPr>
        <w:t>
      14) қажет болған жағдайда петицияларды электрондық және (немесе) қағаз түрінде беру мәселелері бойынша азаматтарға консультациялық көмек көрсету;</w:t>
      </w:r>
    </w:p>
    <w:bookmarkEnd w:id="42"/>
    <w:bookmarkStart w:name="z55" w:id="43"/>
    <w:p>
      <w:pPr>
        <w:spacing w:after="0"/>
        <w:ind w:left="0"/>
        <w:jc w:val="both"/>
      </w:pPr>
      <w:r>
        <w:rPr>
          <w:rFonts w:ascii="Times New Roman"/>
          <w:b w:val="false"/>
          <w:i w:val="false"/>
          <w:color w:val="000000"/>
          <w:sz w:val="28"/>
        </w:rPr>
        <w:t>
      15) мәслихат Аппараты қызметінің кадрлық, қаржылық және материалдық-техникалық қамтамасыз етуін жүзеге асыру;</w:t>
      </w:r>
    </w:p>
    <w:bookmarkEnd w:id="43"/>
    <w:bookmarkStart w:name="z56" w:id="44"/>
    <w:p>
      <w:pPr>
        <w:spacing w:after="0"/>
        <w:ind w:left="0"/>
        <w:jc w:val="both"/>
      </w:pPr>
      <w:r>
        <w:rPr>
          <w:rFonts w:ascii="Times New Roman"/>
          <w:b w:val="false"/>
          <w:i w:val="false"/>
          <w:color w:val="000000"/>
          <w:sz w:val="28"/>
        </w:rPr>
        <w:t>
      16) іс жүргізуді, құжат айналымын және құжаттардың архивте сақталуын жүргізу;</w:t>
      </w:r>
    </w:p>
    <w:bookmarkEnd w:id="44"/>
    <w:bookmarkStart w:name="z57" w:id="45"/>
    <w:p>
      <w:pPr>
        <w:spacing w:after="0"/>
        <w:ind w:left="0"/>
        <w:jc w:val="both"/>
      </w:pPr>
      <w:r>
        <w:rPr>
          <w:rFonts w:ascii="Times New Roman"/>
          <w:b w:val="false"/>
          <w:i w:val="false"/>
          <w:color w:val="000000"/>
          <w:sz w:val="28"/>
        </w:rPr>
        <w:t xml:space="preserve">
      17) Қазақстан Республикасының қолданыстағы заңнамасына сәйкес өзге де функцияларды орындайды. </w:t>
      </w:r>
    </w:p>
    <w:bookmarkEnd w:id="45"/>
    <w:bookmarkStart w:name="z58" w:id="46"/>
    <w:p>
      <w:pPr>
        <w:spacing w:after="0"/>
        <w:ind w:left="0"/>
        <w:jc w:val="left"/>
      </w:pPr>
      <w:r>
        <w:rPr>
          <w:rFonts w:ascii="Times New Roman"/>
          <w:b/>
          <w:i w:val="false"/>
          <w:color w:val="000000"/>
        </w:rPr>
        <w:t xml:space="preserve"> 3-тарау. Мемлекеттік орган басшысының мәртебесі, өкілеттіктері</w:t>
      </w:r>
    </w:p>
    <w:bookmarkEnd w:id="46"/>
    <w:bookmarkStart w:name="z59" w:id="47"/>
    <w:p>
      <w:pPr>
        <w:spacing w:after="0"/>
        <w:ind w:left="0"/>
        <w:jc w:val="both"/>
      </w:pPr>
      <w:r>
        <w:rPr>
          <w:rFonts w:ascii="Times New Roman"/>
          <w:b w:val="false"/>
          <w:i w:val="false"/>
          <w:color w:val="000000"/>
          <w:sz w:val="28"/>
        </w:rPr>
        <w:t>
      16. Мәслихат Аппаратын басқаруды мәслихат Аппаратының басшысы жүзеге асырады, ол мәслихат Аппаратына жүктелген міндеттердің орындалуына және оның өз функцияларын жүзеге асыруға дербес жауапты болады.</w:t>
      </w:r>
    </w:p>
    <w:bookmarkEnd w:id="47"/>
    <w:bookmarkStart w:name="z60" w:id="48"/>
    <w:p>
      <w:pPr>
        <w:spacing w:after="0"/>
        <w:ind w:left="0"/>
        <w:jc w:val="both"/>
      </w:pPr>
      <w:r>
        <w:rPr>
          <w:rFonts w:ascii="Times New Roman"/>
          <w:b w:val="false"/>
          <w:i w:val="false"/>
          <w:color w:val="000000"/>
          <w:sz w:val="28"/>
        </w:rPr>
        <w:t>
      17. Мәслихат Аппаратының басшысы Қазақстан Республикасының заңнамасына сәйкес лауазымға тағайындалады және лауазымнан босатылады.</w:t>
      </w:r>
    </w:p>
    <w:bookmarkEnd w:id="48"/>
    <w:bookmarkStart w:name="z61" w:id="49"/>
    <w:p>
      <w:pPr>
        <w:spacing w:after="0"/>
        <w:ind w:left="0"/>
        <w:jc w:val="both"/>
      </w:pPr>
      <w:r>
        <w:rPr>
          <w:rFonts w:ascii="Times New Roman"/>
          <w:b w:val="false"/>
          <w:i w:val="false"/>
          <w:color w:val="000000"/>
          <w:sz w:val="28"/>
        </w:rPr>
        <w:t>
      18. Мәслихат Аппараты басшысының өкілеттіктері:</w:t>
      </w:r>
    </w:p>
    <w:bookmarkEnd w:id="49"/>
    <w:bookmarkStart w:name="z62" w:id="50"/>
    <w:p>
      <w:pPr>
        <w:spacing w:after="0"/>
        <w:ind w:left="0"/>
        <w:jc w:val="both"/>
      </w:pPr>
      <w:r>
        <w:rPr>
          <w:rFonts w:ascii="Times New Roman"/>
          <w:b w:val="false"/>
          <w:i w:val="false"/>
          <w:color w:val="000000"/>
          <w:sz w:val="28"/>
        </w:rPr>
        <w:t>
      1) мәслихат Аппаратының қызметіне басшылық жасайды;</w:t>
      </w:r>
    </w:p>
    <w:bookmarkEnd w:id="50"/>
    <w:bookmarkStart w:name="z63" w:id="51"/>
    <w:p>
      <w:pPr>
        <w:spacing w:after="0"/>
        <w:ind w:left="0"/>
        <w:jc w:val="both"/>
      </w:pPr>
      <w:r>
        <w:rPr>
          <w:rFonts w:ascii="Times New Roman"/>
          <w:b w:val="false"/>
          <w:i w:val="false"/>
          <w:color w:val="000000"/>
          <w:sz w:val="28"/>
        </w:rPr>
        <w:t>
      2) өз құзыреті шегінде мәслихат Аппаратының қызметін ұйымдастырады, үйлестіреді және бақылайды;</w:t>
      </w:r>
    </w:p>
    <w:bookmarkEnd w:id="51"/>
    <w:bookmarkStart w:name="z64" w:id="52"/>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52"/>
    <w:bookmarkStart w:name="z65" w:id="53"/>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53"/>
    <w:bookmarkStart w:name="z66" w:id="54"/>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54"/>
    <w:bookmarkStart w:name="z67" w:id="55"/>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55"/>
    <w:bookmarkStart w:name="z68" w:id="56"/>
    <w:p>
      <w:pPr>
        <w:spacing w:after="0"/>
        <w:ind w:left="0"/>
        <w:jc w:val="both"/>
      </w:pPr>
      <w:r>
        <w:rPr>
          <w:rFonts w:ascii="Times New Roman"/>
          <w:b w:val="false"/>
          <w:i w:val="false"/>
          <w:color w:val="000000"/>
          <w:sz w:val="28"/>
        </w:rPr>
        <w:t xml:space="preserve">
      7) мәслихат Аппараты мемлекеттік қызметшілерінің тәртіптік жауапкершілігі мәселелерін шешеді; </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өз құзыреті шегінде Қазақстан Республикасының сыбайлас жемқорлыққа қарсы іс-қимыл туралы </w:t>
      </w:r>
      <w:r>
        <w:rPr>
          <w:rFonts w:ascii="Times New Roman"/>
          <w:b w:val="false"/>
          <w:i w:val="false"/>
          <w:color w:val="000000"/>
          <w:sz w:val="28"/>
        </w:rPr>
        <w:t>заңнамасы</w:t>
      </w:r>
      <w:r>
        <w:rPr>
          <w:rFonts w:ascii="Times New Roman"/>
          <w:b w:val="false"/>
          <w:i w:val="false"/>
          <w:color w:val="000000"/>
          <w:sz w:val="28"/>
        </w:rPr>
        <w:t xml:space="preserve"> талаптарының орындалуын қамтамасыз етеді;</w:t>
      </w:r>
    </w:p>
    <w:bookmarkStart w:name="z70" w:id="57"/>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57"/>
    <w:bookmarkStart w:name="z71" w:id="58"/>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міндеттерін жүктеу жөніндегі бұйрықтарды дайындайды;</w:t>
      </w:r>
    </w:p>
    <w:bookmarkEnd w:id="58"/>
    <w:bookmarkStart w:name="z72" w:id="59"/>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59"/>
    <w:bookmarkStart w:name="z73" w:id="60"/>
    <w:p>
      <w:pPr>
        <w:spacing w:after="0"/>
        <w:ind w:left="0"/>
        <w:jc w:val="both"/>
      </w:pPr>
      <w:r>
        <w:rPr>
          <w:rFonts w:ascii="Times New Roman"/>
          <w:b w:val="false"/>
          <w:i w:val="false"/>
          <w:color w:val="000000"/>
          <w:sz w:val="28"/>
        </w:rPr>
        <w:t>
      12) мәслихат Аппаратының басшысына жүктелген өзге де өкілеттіктерді жүзеге асырады.</w:t>
      </w:r>
    </w:p>
    <w:bookmarkEnd w:id="60"/>
    <w:bookmarkStart w:name="z74" w:id="61"/>
    <w:p>
      <w:pPr>
        <w:spacing w:after="0"/>
        <w:ind w:left="0"/>
        <w:jc w:val="both"/>
      </w:pPr>
      <w:r>
        <w:rPr>
          <w:rFonts w:ascii="Times New Roman"/>
          <w:b w:val="false"/>
          <w:i w:val="false"/>
          <w:color w:val="000000"/>
          <w:sz w:val="28"/>
        </w:rPr>
        <w:t xml:space="preserve">
      19. Мәслихат Аппараты басшысының уақытша болмаған кезеңде оның өкілеттіктерін орындауды қолданыстағы заңнамаға сәйкес оны алмастыратын тұлға жүзеге асырады. </w:t>
      </w:r>
    </w:p>
    <w:bookmarkEnd w:id="61"/>
    <w:bookmarkStart w:name="z75" w:id="62"/>
    <w:p>
      <w:pPr>
        <w:spacing w:after="0"/>
        <w:ind w:left="0"/>
        <w:jc w:val="left"/>
      </w:pPr>
      <w:r>
        <w:rPr>
          <w:rFonts w:ascii="Times New Roman"/>
          <w:b/>
          <w:i w:val="false"/>
          <w:color w:val="000000"/>
        </w:rPr>
        <w:t xml:space="preserve"> 4-тарау. Мемлекеттік органның мүлкі</w:t>
      </w:r>
    </w:p>
    <w:bookmarkEnd w:id="62"/>
    <w:bookmarkStart w:name="z76" w:id="63"/>
    <w:p>
      <w:pPr>
        <w:spacing w:after="0"/>
        <w:ind w:left="0"/>
        <w:jc w:val="both"/>
      </w:pPr>
      <w:r>
        <w:rPr>
          <w:rFonts w:ascii="Times New Roman"/>
          <w:b w:val="false"/>
          <w:i w:val="false"/>
          <w:color w:val="000000"/>
          <w:sz w:val="28"/>
        </w:rPr>
        <w:t>
      20. Мәслихат Аппаратының заңнамада көзделген жағдайларда жедел басқару құқығында оқшауланған мүлкі болуы мүмкін.</w:t>
      </w:r>
    </w:p>
    <w:bookmarkEnd w:id="63"/>
    <w:bookmarkStart w:name="z77" w:id="64"/>
    <w:p>
      <w:pPr>
        <w:spacing w:after="0"/>
        <w:ind w:left="0"/>
        <w:jc w:val="both"/>
      </w:pPr>
      <w:r>
        <w:rPr>
          <w:rFonts w:ascii="Times New Roman"/>
          <w:b w:val="false"/>
          <w:i w:val="false"/>
          <w:color w:val="000000"/>
          <w:sz w:val="28"/>
        </w:rPr>
        <w:t xml:space="preserve">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bookmarkEnd w:id="64"/>
    <w:bookmarkStart w:name="z78" w:id="65"/>
    <w:p>
      <w:pPr>
        <w:spacing w:after="0"/>
        <w:ind w:left="0"/>
        <w:jc w:val="both"/>
      </w:pPr>
      <w:r>
        <w:rPr>
          <w:rFonts w:ascii="Times New Roman"/>
          <w:b w:val="false"/>
          <w:i w:val="false"/>
          <w:color w:val="000000"/>
          <w:sz w:val="28"/>
        </w:rPr>
        <w:t>
      21. Мәслихат Аппаратына бекітілген мүлік коммуналдық меншікке жатады.</w:t>
      </w:r>
    </w:p>
    <w:bookmarkEnd w:id="65"/>
    <w:bookmarkStart w:name="z79" w:id="66"/>
    <w:p>
      <w:pPr>
        <w:spacing w:after="0"/>
        <w:ind w:left="0"/>
        <w:jc w:val="both"/>
      </w:pPr>
      <w:r>
        <w:rPr>
          <w:rFonts w:ascii="Times New Roman"/>
          <w:b w:val="false"/>
          <w:i w:val="false"/>
          <w:color w:val="000000"/>
          <w:sz w:val="28"/>
        </w:rPr>
        <w:t>
      22. Егер заңнамада өзгеше көзделмесе, мәслихат Аппараты өзіне бекітілген мүлікті және оған қаржыландыру жоспары бойынша өзіне берілген қаражат есебінен сатып алынған мүлікті өз бетімен иеліктен шығаруға немесе оған өзге тәсілмен билік етуге құқығы жоқ.</w:t>
      </w:r>
    </w:p>
    <w:bookmarkEnd w:id="66"/>
    <w:bookmarkStart w:name="z80" w:id="67"/>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67"/>
    <w:bookmarkStart w:name="z81" w:id="68"/>
    <w:p>
      <w:pPr>
        <w:spacing w:after="0"/>
        <w:ind w:left="0"/>
        <w:jc w:val="both"/>
      </w:pPr>
      <w:r>
        <w:rPr>
          <w:rFonts w:ascii="Times New Roman"/>
          <w:b w:val="false"/>
          <w:i w:val="false"/>
          <w:color w:val="000000"/>
          <w:sz w:val="28"/>
        </w:rPr>
        <w:t>
      23. Мәслихат Аппаратын қайта ұйымдастыру және тарату Қазақстан Республикасының заңнамасына сәйкес жүзеге асырылады.</w:t>
      </w:r>
    </w:p>
    <w:bookmarkEnd w:id="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