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0a84b" w14:textId="8a0a84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Барлық кандидаттар үшін үгіттік баспа материалдарын орналастыру үшін орындар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Мойынқұм ауданы әкімдігінің 2026 жылғы 21 шілдедегі № 210 қаулысы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28-бабының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Мойынқұм ауданы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Мойынқұм ауданы аумағында барлық кандидаттар үшін үгіттік баспа материалдарын орналастыру орындары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"Мойынқұм ауданы әкімінің аппараты" коммуналдық мемлекеттік мекемесі Қазақстан Республикасының заңнамасында белгіленген тәртіпте осы қаулы ресми жарияланғаннан кейін оның Мойынқұм ауданы әкімдігінің интернет-ресурсында орналастырылуын қамтамасыз етсін.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Мойынқұм ауданы әкімі аппаратының басшысы Қазақбайұлы Нұркелдіге жүктелсін.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Е.Карентаев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Мойынқұм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"21"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210 қаулысының қосымшасы</w:t>
            </w:r>
          </w:p>
        </w:tc>
      </w:tr>
    </w:tbl>
    <w:bookmarkStart w:name="z13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Мойынқұм ауданының аумағында барлық кандидаттар үшін үгіттік баспа материалдарын орналастыру үшін орындар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</w:t>
            </w:r>
          </w:p>
          <w:bookmarkEnd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Айдарлы ауылы, Биназар көшесі №39, "Мойынқұм ауданы Кеңес ауылдық округі әкімінің аппараты"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ауылы, Омар Исабеков көшесі №17, "Диас" дүкенінің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ауылы, Аманкелді көшесі №10, "Жамбыл облысы әкімдігінің білім басқармасы Мойынқұм ауданының білім бөлімінің Қ.Рысқұлбеков атындағы орта мектебі" коммуналдық мемлекеттік мекемесінің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Биназар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Биназар ауылы Аскербек Айтишев көшесі №8, "Мойынқұм аудандық мәдениет үйі" коммуналдық мемлекеттік қазыналық кәсіпорынның "Биназар ауылының клубы" филиалы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Қызылтал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Көкжелек ауылы, Биназар көшесі №21, "Жан-Төре" мейрамханасы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А.Назарбеков ауылы, Ғани Мұратбаев көшесі №20, "Мойынқұм аудандық орталық ауруханасы" шаруашылық жүргізу құқығындағы мемлекеттік коммуналдық кәсіпорны А.Назарбеков дәрігерлік амбулаториясы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Қызылотау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Күшаман ауылы, Керім Шалабаев көшесі №12, "Мойынқұм ауданы Қызылотау ауылдық округі әкімінің аппараты"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ауылы, Жазылбек Қуаныбаев көшесі №29, "Мойынқұм аудандық орталық ауруханасы" шаруашылық жүргізу құқығындағы мемлекеттік коммуналдық кәсіпорны Жамбыл дәрігерлік амбулаториясы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Мойынқұм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Мойынқұм ауылы, Біләл Омаров көшесі №10, "Жамбыл облысы әкімдігінің білім басқармасы Мойынқұм ауданының білім бөлімінің Мағжан Жұмабаев атындағы мектеп-лицейі"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Мойынқұм ауылы, Қайрат Рысқұлбеков көшесі №37, "Жамбыл облысы әкімдігінің білім басқармасы Мойынқұм ауданының білім бөлімінің "Балбөбек" бөбекжай бақшасы" мемлекеттік коммуналдық қазыналық кәсіпорны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Мойынқұм ауылы, Амангелді көшесі №99, "Магнит+" дүкенінің ғимаратының сол жағында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Мойынқұм ауылы, Біләл Омаров көшесі №6, "Қазақстан Республикасы Қаржы министрлігінің Мемлекеттік кірістер комитеті Жамбыл облысы бойынша мемлекеттік кірістер департаментінің Мойынқұм ауданы бойынша мемлекеттік кірістер басқармасы" республикалық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Қылышбай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Қылышбай ауылы, Өсербек Көшкімбайұлы көшесі №12, "Жеңіс" саябағының оң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Қарабөгет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Қарабөгет ауылы, Сәкен Сейфуллин көшесі №11, "Мойынқұм ауданы Қарабөгет ауылдық округі әкімінің аппараты" коммуналдық мемлекеттік мекемесінің ғимаратына қарама-қарсы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Құмөзек ауылы, Жамбыл Жабаев көшесі №15, "Жамбыл облысы әкімдігінің білім басқармасы Мойынқұм ауданының білім бөлімінің Ы.Алтынсарин атындағы орта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Сарыөзек ауылы, Жазылбек Қуанышбаев көшесі №54, "Мойынқұм аудандық мәдениет үйі" коммуналдық мемлекеттік қазыналық кәсіпорынының филиалы "Сарыөзек ауылдық клубы"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Ұланбел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Ұланбел ауылы, Сәкен Сейфуллин көшесі №4, "Мойынқұм ауданы Ұланбел ауылдық округі әкімінің аппараты" коммуналдық мемлекеттік мекемесі ғимаратына қарама-қарсы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Хантау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Хантау ауылы, Биназар көшесі №4, "Мойынқұм аудандық орталық аурханасы" шаруашылық жүргізу құқығындағы мемлекеттік коммуналдық кәсіпорны Хантау фельдшерлік-акушерлік тірегі ғимаратының оң жағында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Қияқты ауылы, Ағыбай батыр көшесі №2Б, "Жамбыл облысы әкімдігінің білім басқармасы Мойынқұм ауданының білім бөлімінің Ағыбай батыр атындағы шағын орталықты негізгі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Шығанақ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Шығанақ ауылы, Ыбырай Алтынсарин көшесі №13, "Аружан" дүкенінің ғимаратының оң жағында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Бурылбайтал стансасы, Бурылбайтал көшесі №58, "Мойынқұм аудандық орталық ауруханасы" шаруашылық жүргізу құқығындағы мемлекеттік коммуналдық кәсіпорны Бурыл-Байтал медициналық тірегі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Байтал ауылы, Жаңа көшесі №34, "Балқаш" дүкенінің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Мыңарал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Мыңарал ауылы Р.Садықов көшесі №23, "Мойынқұм аудандық мәдениет үйі" коммуналдық мемлекеттік қазыналық кәсіпорнының "Мыңарал ауылындағы клубы" филиалы ғимаратының оң жағында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Мыңарал стансасы, Абай көшесі №38, Жамбыл облысы әкімдігінің білім басқармасы Мойынқұм ауданының білім бөлімінің "Нұр-Ай" бөбекжай бақшасы" мемлекеттік коммуналдық қазыналық кәсіпорны ғимаратының оң жағында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Қашқантеңіз стансасы, Теміржолшылар көшесі №20, жеке тұрғын үй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Ақсүйек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Ақсүйек ауылы, Балхаш көшесі №22, "Мойынқұм ауданы Ақсүйек ауылы әкімінің аппараты"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Мирный ауылы, 1 мөлтек ауданы көшесі №14, "Алтын" дүкенінің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Ақбақай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Ақбақай ауылы, Дінмұхаммед Қонаев көшесі №35, "Мойынқұм ауданы Ақбақай ауылы әкімінің аппараты" коммуналдық мемлекеттік мекемесі ғимаратының сол жағында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