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ec7f1" w14:textId="19ec7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Мойынқұм аудандық мәслихатының 2025 жылғы 23 желтоқсандағы "2026-2028 жылдарға арналған Мойынқұм ауданының ауыл, ауылдық округтерінің бюджеттері туралы" № 48-3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аудандық мәслихатының 2026 жылғы 24 сәуірдегі № 55-2 шешімі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күшіне енеді - осы шешімнің 2 тармағымен.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Мойынқұм аудандық мәслихаты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Мойынқұм аудандық мәслихатының 2025 жылғы 23 желтоқсандағы "2026-2028 жылдарға арналған Мойынқұм ауданының ауыл, ауылдық округтерінің бюджеттері туралы" </w:t>
      </w:r>
      <w:r>
        <w:rPr>
          <w:rFonts w:ascii="Times New Roman"/>
          <w:b w:val="false"/>
          <w:i w:val="false"/>
          <w:color w:val="000000"/>
          <w:sz w:val="28"/>
        </w:rPr>
        <w:t xml:space="preserve">№48-3 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1- тармақ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ауыл, ауылдық округтерінің бюджеттері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48 қосымшаларға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Мойынқұм ауылдық округі бойынша: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153 560 мың теңге, оның ішінде: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118 947 мың теңге;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2 641 мың теңге;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291 мың теңге;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31 681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196 711 мың теңге;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-43 151 мың теңге;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43 151 мың теңге, оның ішінде: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43 151 мың теңге.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Бірлік ауылдық округі бойынша: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106 360 мың теңге, оның ішінде: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22 929 мың теңге;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429 мың теңге;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1 042 мың теңге;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81 960 мың теңге;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106 605 мың теңге;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-245 мың теңге;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245 мың теңге, оның ішінде: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245 мың теңге.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Кенес ауылдық округі бойынша: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73 674 мың теңге, оның ішінде: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9 123 мың теңге;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622 мың теңге;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63 929 мың теңге;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73 881 мың теңге;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-207 мың теңге;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207 мың теңге, оның ішінде: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207 мың теңге.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Шығанақ ауылдық округі бойынша: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72 693 мың теңге, оның ішінде: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20 559 мың теңге;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348 мың теңге;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51 786 мың теңге;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74 465 мың теңге;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-1 772 мың теңге;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1 772 мың теңге, оның ішінде: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1 772 мың теңге.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Ұланбел ауылдық округі бойынша: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42 288 мың теңге, оның ішінде: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41 582 мың теңге;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66 мың теңге;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640 мың теңге;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45 347 мың теңге;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-3 059 мың теңге;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3 059 мың теңге, оның ішінде: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3 059 мың теңге.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1.6. Қарабөгет ауылдық округі бойынша: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69 831 мың теңге, оның ішінде: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5 978 мың теңге;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 мың теңге;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242 мың теңге;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63 609 мың теңге;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69 890 мың теңге;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-59 мың теңге;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59 мың теңге, оның ішінде: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59 мың теңге.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1.7. Қылышбай ауылдық округі бойынша: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44 357 мың теңге, оның ішінде: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5 795 мың теңге;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38 562 мың теңге;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44 450 мың теңге;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-93 мың теңге;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93 мың теңге, оның ішінде: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93 мың теңге.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1.8. Жамбыл ауылдық округі бойынша: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45 167 мың теңге, оның ішінде: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16 461 мың теңге;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352 мың теңге;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28 354 мың теңге;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46 821 мың теңге;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-1 654 мың теңге;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1 654 мың теңге, оның ішінде: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1 654 мың теңге.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1.9. Қызылотау ауылдық округі бойынша: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61 300 мың теңге, оның ішінде: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6 513 мың теңге;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54 787 мың теңге;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62 694 мың теңге;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68"/>
    <w:bookmarkStart w:name="z17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-1 394 мың теңге;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75"/>
    <w:bookmarkStart w:name="z1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1 394 мың теңге, оның ішінде:</w:t>
      </w:r>
    </w:p>
    <w:bookmarkEnd w:id="176"/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7"/>
    <w:bookmarkStart w:name="z18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78"/>
    <w:bookmarkStart w:name="z18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1 394 мың теңге.</w:t>
      </w:r>
    </w:p>
    <w:bookmarkEnd w:id="179"/>
    <w:bookmarkStart w:name="z18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Қызылтал ауылдық округі бойынша:</w:t>
      </w:r>
    </w:p>
    <w:bookmarkEnd w:id="180"/>
    <w:bookmarkStart w:name="z18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89 988 мың теңге, оның ішінде:</w:t>
      </w:r>
    </w:p>
    <w:bookmarkEnd w:id="181"/>
    <w:bookmarkStart w:name="z19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13 342 мың теңге;</w:t>
      </w:r>
    </w:p>
    <w:bookmarkEnd w:id="182"/>
    <w:bookmarkStart w:name="z19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 мың теңге;</w:t>
      </w:r>
    </w:p>
    <w:bookmarkEnd w:id="183"/>
    <w:bookmarkStart w:name="z19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184"/>
    <w:bookmarkStart w:name="z19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185"/>
    <w:bookmarkStart w:name="z19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76 642 мың теңге;</w:t>
      </w:r>
    </w:p>
    <w:bookmarkEnd w:id="186"/>
    <w:bookmarkStart w:name="z19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90 427 мың теңге;</w:t>
      </w:r>
    </w:p>
    <w:bookmarkEnd w:id="187"/>
    <w:bookmarkStart w:name="z19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188"/>
    <w:bookmarkStart w:name="z19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89"/>
    <w:bookmarkStart w:name="z1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90"/>
    <w:bookmarkStart w:name="z19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191"/>
    <w:bookmarkStart w:name="z20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92"/>
    <w:bookmarkStart w:name="z20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93"/>
    <w:bookmarkStart w:name="z20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-439 мың теңге;</w:t>
      </w:r>
    </w:p>
    <w:bookmarkEnd w:id="194"/>
    <w:bookmarkStart w:name="z20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195"/>
    <w:bookmarkStart w:name="z20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439 мың теңге, оның ішінде:</w:t>
      </w:r>
    </w:p>
    <w:bookmarkEnd w:id="196"/>
    <w:bookmarkStart w:name="z20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97"/>
    <w:bookmarkStart w:name="z20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8"/>
    <w:bookmarkStart w:name="z20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439 мың теңге.</w:t>
      </w:r>
    </w:p>
    <w:bookmarkEnd w:id="199"/>
    <w:bookmarkStart w:name="z20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1.11. Биназар ауылдық округі бойынша:</w:t>
      </w:r>
    </w:p>
    <w:bookmarkEnd w:id="200"/>
    <w:bookmarkStart w:name="z20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59 142 мың теңге, оның ішінде:</w:t>
      </w:r>
    </w:p>
    <w:bookmarkEnd w:id="201"/>
    <w:bookmarkStart w:name="z21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6 661 мың теңге;</w:t>
      </w:r>
    </w:p>
    <w:bookmarkEnd w:id="202"/>
    <w:bookmarkStart w:name="z21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03"/>
    <w:bookmarkStart w:name="z21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474 мың теңге;</w:t>
      </w:r>
    </w:p>
    <w:bookmarkEnd w:id="204"/>
    <w:bookmarkStart w:name="z21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05"/>
    <w:bookmarkStart w:name="z21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52 007 мың теңге;</w:t>
      </w:r>
    </w:p>
    <w:bookmarkEnd w:id="206"/>
    <w:bookmarkStart w:name="z21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59 188 мың теңге;</w:t>
      </w:r>
    </w:p>
    <w:bookmarkEnd w:id="207"/>
    <w:bookmarkStart w:name="z21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08"/>
    <w:bookmarkStart w:name="z21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09"/>
    <w:bookmarkStart w:name="z21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10"/>
    <w:bookmarkStart w:name="z21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11"/>
    <w:bookmarkStart w:name="z22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212"/>
    <w:bookmarkStart w:name="z22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213"/>
    <w:bookmarkStart w:name="z22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-46 мың теңге;</w:t>
      </w:r>
    </w:p>
    <w:bookmarkEnd w:id="214"/>
    <w:bookmarkStart w:name="z22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215"/>
    <w:bookmarkStart w:name="z22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46 мың теңге, оның ішінде:</w:t>
      </w:r>
    </w:p>
    <w:bookmarkEnd w:id="216"/>
    <w:bookmarkStart w:name="z22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17"/>
    <w:bookmarkStart w:name="z22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18"/>
    <w:bookmarkStart w:name="z22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46 мың теңге.</w:t>
      </w:r>
    </w:p>
    <w:bookmarkEnd w:id="219"/>
    <w:bookmarkStart w:name="z22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1.12. Хантау ауылдық округі бойынша:</w:t>
      </w:r>
    </w:p>
    <w:bookmarkEnd w:id="220"/>
    <w:bookmarkStart w:name="z22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50 194 мың теңге, оның ішінде:</w:t>
      </w:r>
    </w:p>
    <w:bookmarkEnd w:id="221"/>
    <w:bookmarkStart w:name="z23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4 617 мың теңге;</w:t>
      </w:r>
    </w:p>
    <w:bookmarkEnd w:id="222"/>
    <w:bookmarkStart w:name="z23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23"/>
    <w:bookmarkStart w:name="z23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18 мың теңге;</w:t>
      </w:r>
    </w:p>
    <w:bookmarkEnd w:id="224"/>
    <w:bookmarkStart w:name="z23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25"/>
    <w:bookmarkStart w:name="z23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45 559 мың теңге;</w:t>
      </w:r>
    </w:p>
    <w:bookmarkEnd w:id="226"/>
    <w:bookmarkStart w:name="z23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50 213 мың теңге;</w:t>
      </w:r>
    </w:p>
    <w:bookmarkEnd w:id="227"/>
    <w:bookmarkStart w:name="z23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28"/>
    <w:bookmarkStart w:name="z23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29"/>
    <w:bookmarkStart w:name="z23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30"/>
    <w:bookmarkStart w:name="z23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31"/>
    <w:bookmarkStart w:name="z24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232"/>
    <w:bookmarkStart w:name="z24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233"/>
    <w:bookmarkStart w:name="z24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-19 мың теңге;</w:t>
      </w:r>
    </w:p>
    <w:bookmarkEnd w:id="234"/>
    <w:bookmarkStart w:name="z24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235"/>
    <w:bookmarkStart w:name="z24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19 мың теңге, оның ішінде:</w:t>
      </w:r>
    </w:p>
    <w:bookmarkEnd w:id="236"/>
    <w:bookmarkStart w:name="z24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37"/>
    <w:bookmarkStart w:name="z24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38"/>
    <w:bookmarkStart w:name="z24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19 мың теңге.</w:t>
      </w:r>
    </w:p>
    <w:bookmarkEnd w:id="239"/>
    <w:bookmarkStart w:name="z24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 Мирный ауылы бойынша:</w:t>
      </w:r>
    </w:p>
    <w:bookmarkEnd w:id="240"/>
    <w:bookmarkStart w:name="z24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51 618 мың теңге, оның ішінде:</w:t>
      </w:r>
    </w:p>
    <w:bookmarkEnd w:id="241"/>
    <w:bookmarkStart w:name="z25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8 285 мың теңге;</w:t>
      </w:r>
    </w:p>
    <w:bookmarkEnd w:id="242"/>
    <w:bookmarkStart w:name="z25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43"/>
    <w:bookmarkStart w:name="z25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44"/>
    <w:bookmarkStart w:name="z25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45"/>
    <w:bookmarkStart w:name="z25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43 333 мың теңге;</w:t>
      </w:r>
    </w:p>
    <w:bookmarkEnd w:id="246"/>
    <w:bookmarkStart w:name="z25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51 637 мың теңге;</w:t>
      </w:r>
    </w:p>
    <w:bookmarkEnd w:id="247"/>
    <w:bookmarkStart w:name="z25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48"/>
    <w:bookmarkStart w:name="z25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49"/>
    <w:bookmarkStart w:name="z25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50"/>
    <w:bookmarkStart w:name="z25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51"/>
    <w:bookmarkStart w:name="z2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252"/>
    <w:bookmarkStart w:name="z26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253"/>
    <w:bookmarkStart w:name="z26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-19 мың теңге;</w:t>
      </w:r>
    </w:p>
    <w:bookmarkEnd w:id="254"/>
    <w:bookmarkStart w:name="z26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255"/>
    <w:bookmarkStart w:name="z26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бюджет тапшылығын қаржыландыру (профицитін пайдалану) – 19 мың теңге, оның ішінде:</w:t>
      </w:r>
    </w:p>
    <w:bookmarkEnd w:id="256"/>
    <w:bookmarkStart w:name="z26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57"/>
    <w:bookmarkStart w:name="z26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58"/>
    <w:bookmarkStart w:name="z26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19 мың теңге.</w:t>
      </w:r>
    </w:p>
    <w:bookmarkEnd w:id="259"/>
    <w:bookmarkStart w:name="z26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1.14. Ақбақай ауылы бойынша:</w:t>
      </w:r>
    </w:p>
    <w:bookmarkEnd w:id="260"/>
    <w:bookmarkStart w:name="z26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36 444 мың теңге, оның ішінде:</w:t>
      </w:r>
    </w:p>
    <w:bookmarkEnd w:id="261"/>
    <w:bookmarkStart w:name="z27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5 017 мың теңге;</w:t>
      </w:r>
    </w:p>
    <w:bookmarkEnd w:id="262"/>
    <w:bookmarkStart w:name="z27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63"/>
    <w:bookmarkStart w:name="z27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64"/>
    <w:bookmarkStart w:name="z27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65"/>
    <w:bookmarkStart w:name="z27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31 427 мың теңге;</w:t>
      </w:r>
    </w:p>
    <w:bookmarkEnd w:id="266"/>
    <w:bookmarkStart w:name="z27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37 345 мың теңге;</w:t>
      </w:r>
    </w:p>
    <w:bookmarkEnd w:id="267"/>
    <w:bookmarkStart w:name="z27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68"/>
    <w:bookmarkStart w:name="z27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69"/>
    <w:bookmarkStart w:name="z27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70"/>
    <w:bookmarkStart w:name="z27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71"/>
    <w:bookmarkStart w:name="z28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272"/>
    <w:bookmarkStart w:name="z28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273"/>
    <w:bookmarkStart w:name="z28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-901 мың теңге;</w:t>
      </w:r>
    </w:p>
    <w:bookmarkEnd w:id="274"/>
    <w:bookmarkStart w:name="z28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275"/>
    <w:bookmarkStart w:name="z28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901 мың теңге, оның ішінде:</w:t>
      </w:r>
    </w:p>
    <w:bookmarkEnd w:id="276"/>
    <w:bookmarkStart w:name="z28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77"/>
    <w:bookmarkStart w:name="z28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78"/>
    <w:bookmarkStart w:name="z28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901 мың теңге.</w:t>
      </w:r>
    </w:p>
    <w:bookmarkEnd w:id="279"/>
    <w:bookmarkStart w:name="z28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1.15. Ақсүйек ауылы бойынша:</w:t>
      </w:r>
    </w:p>
    <w:bookmarkEnd w:id="280"/>
    <w:bookmarkStart w:name="z28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56 290 мың теңге, оның ішінде:</w:t>
      </w:r>
    </w:p>
    <w:bookmarkEnd w:id="281"/>
    <w:bookmarkStart w:name="z29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5 819 мың теңге;</w:t>
      </w:r>
    </w:p>
    <w:bookmarkEnd w:id="282"/>
    <w:bookmarkStart w:name="z291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283"/>
    <w:bookmarkStart w:name="z29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284"/>
    <w:bookmarkStart w:name="z29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285"/>
    <w:bookmarkStart w:name="z29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50 471 мың теңге;</w:t>
      </w:r>
    </w:p>
    <w:bookmarkEnd w:id="286"/>
    <w:bookmarkStart w:name="z29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56 302 мың теңге;</w:t>
      </w:r>
    </w:p>
    <w:bookmarkEnd w:id="287"/>
    <w:bookmarkStart w:name="z29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288"/>
    <w:bookmarkStart w:name="z29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89"/>
    <w:bookmarkStart w:name="z29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90"/>
    <w:bookmarkStart w:name="z29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291"/>
    <w:bookmarkStart w:name="z30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292"/>
    <w:bookmarkStart w:name="z30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293"/>
    <w:bookmarkStart w:name="z30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-12 мың теңге;</w:t>
      </w:r>
    </w:p>
    <w:bookmarkEnd w:id="294"/>
    <w:bookmarkStart w:name="z30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295"/>
    <w:bookmarkStart w:name="z30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12 мың теңге, оның ішінде:</w:t>
      </w:r>
    </w:p>
    <w:bookmarkEnd w:id="296"/>
    <w:bookmarkStart w:name="z30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97"/>
    <w:bookmarkStart w:name="z30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98"/>
    <w:bookmarkStart w:name="z30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12 мың теңге.</w:t>
      </w:r>
    </w:p>
    <w:bookmarkEnd w:id="299"/>
    <w:bookmarkStart w:name="z30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1.16. Мыңарал ауылдық округі бойынша: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44 415 мың теңге, оның ішінде: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10 552 мың теңге;</w:t>
      </w:r>
    </w:p>
    <w:bookmarkEnd w:id="302"/>
    <w:bookmarkStart w:name="z31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303"/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14 мың теңге;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мың теңге;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33 849 мың теңге;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46 384 мың теңге;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теңге, оның ішінде: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теңге, оның ішінде:</w:t>
      </w:r>
    </w:p>
    <w:bookmarkEnd w:id="311"/>
    <w:bookmarkStart w:name="z32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-1 969 мың теңге;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мың теңге;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1 969 мың теңге, оның ішінде:</w:t>
      </w:r>
    </w:p>
    <w:bookmarkEnd w:id="316"/>
    <w:bookmarkStart w:name="z32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1 969 мың теңге."</w:t>
      </w:r>
    </w:p>
    <w:bookmarkEnd w:id="3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46 қосымшалары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16 қосымшаларына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32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3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Мойынқұм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1 қосымша</w:t>
            </w:r>
          </w:p>
        </w:tc>
      </w:tr>
    </w:tbl>
    <w:bookmarkStart w:name="z337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Мойынқұм ауылдық округінің бюджеті</w:t>
      </w:r>
    </w:p>
    <w:bookmarkEnd w:id="3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4 қосымша</w:t>
            </w:r>
          </w:p>
        </w:tc>
      </w:tr>
    </w:tbl>
    <w:bookmarkStart w:name="z344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Бірлік ауылдық округінің бюджеті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7 қосымша</w:t>
            </w:r>
          </w:p>
        </w:tc>
      </w:tr>
    </w:tbl>
    <w:bookmarkStart w:name="z351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Кеңес ауылдық округінің бюджеті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63929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10 қосымша</w:t>
            </w:r>
          </w:p>
        </w:tc>
      </w:tr>
    </w:tbl>
    <w:bookmarkStart w:name="z358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Шығанақ ауылдық округінің бюджеті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13 қосымша</w:t>
            </w:r>
          </w:p>
        </w:tc>
      </w:tr>
    </w:tbl>
    <w:bookmarkStart w:name="z365" w:id="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Ұланбел ауылдық округінің бюджеті</w:t>
      </w:r>
    </w:p>
    <w:bookmarkEnd w:id="3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16 қосымша</w:t>
            </w:r>
          </w:p>
        </w:tc>
      </w:tr>
    </w:tbl>
    <w:bookmarkStart w:name="z372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Қарабөгет ауылдық округінің бюджеті</w:t>
      </w:r>
    </w:p>
    <w:bookmarkEnd w:id="3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7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19 қосымша</w:t>
            </w:r>
          </w:p>
        </w:tc>
      </w:tr>
    </w:tbl>
    <w:bookmarkStart w:name="z379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Қылышбай ауылдық округінің бюджеті</w:t>
      </w:r>
    </w:p>
    <w:bookmarkEnd w:id="3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8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22 қосымша</w:t>
            </w:r>
          </w:p>
        </w:tc>
      </w:tr>
    </w:tbl>
    <w:bookmarkStart w:name="z386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Жамбыл ауылдық округінің бюджеті</w:t>
      </w:r>
    </w:p>
    <w:bookmarkEnd w:id="3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28354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9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25 қосымша</w:t>
            </w:r>
          </w:p>
        </w:tc>
      </w:tr>
    </w:tbl>
    <w:bookmarkStart w:name="z393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Қызылотау ауылдық округінің бюджеті</w:t>
      </w:r>
    </w:p>
    <w:bookmarkEnd w:id="3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10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28 қосымша</w:t>
            </w:r>
          </w:p>
        </w:tc>
      </w:tr>
    </w:tbl>
    <w:bookmarkStart w:name="z400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Қызылтал ауылдық округінің бюджеті</w:t>
      </w:r>
    </w:p>
    <w:bookmarkEnd w:id="3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31 қосымша</w:t>
            </w:r>
          </w:p>
        </w:tc>
      </w:tr>
    </w:tbl>
    <w:bookmarkStart w:name="z407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Биназар ауылдық округінің бюджеті</w:t>
      </w:r>
    </w:p>
    <w:bookmarkEnd w:id="3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34 қосымша</w:t>
            </w:r>
          </w:p>
        </w:tc>
      </w:tr>
    </w:tbl>
    <w:bookmarkStart w:name="z414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Хантау ауылдық округінің бюджеті</w:t>
      </w:r>
    </w:p>
    <w:bookmarkEnd w:id="3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50194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37 қосымша</w:t>
            </w:r>
          </w:p>
        </w:tc>
      </w:tr>
    </w:tbl>
    <w:bookmarkStart w:name="z421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Мирный ауылының бюджеті</w:t>
      </w:r>
    </w:p>
    <w:bookmarkEnd w:id="3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43333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40 қосымша</w:t>
            </w:r>
          </w:p>
        </w:tc>
      </w:tr>
    </w:tbl>
    <w:bookmarkStart w:name="z428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Ақбақай ауылының бюджеті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36444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43 қосымша</w:t>
            </w:r>
          </w:p>
        </w:tc>
      </w:tr>
    </w:tbl>
    <w:bookmarkStart w:name="z435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Ақсүйек ауылының бюджеті</w:t>
      </w:r>
    </w:p>
    <w:bookmarkEnd w:id="3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56290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24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№55-2 шешіміне 16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Мойынқұм аудандық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шешіміне 46 қосымша</w:t>
            </w:r>
          </w:p>
        </w:tc>
      </w:tr>
    </w:tbl>
    <w:bookmarkStart w:name="z442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Мыңарал ауылдық округінің бюджеті</w:t>
      </w:r>
    </w:p>
    <w:bookmarkEnd w:id="3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Қаржылық активтермен жасалатын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Бюджеттің мұнайға қатысты емес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