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246348" w14:textId="924634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"Сайлау кезеңінде барлық кандидаттар үшін үгіт-насихаттық баспа өнімдерін орналастыру орындарын анықтау туралы" Талас ауданы әкімдігінің 2026 жылдың 02 маусымдағы № 01-126 қаулысына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Талас ауданы әкімдігінің 2026 жылғы 14 шілдедегі № 01-143 қаулысы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 Конституциялық Заңының 28-бабының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6 – тармақтарына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 - 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 – 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Талас ауданының әкімдігі ҚАУЛЫ ЕТЕДІ: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1."Сайлау кезеңінде барлық кандидаттар үшін үгіт-насихаттық баспа өнімдерін орналастыру орындарын анықтау туралы" Талас ауданы әкімдігінің 2026 жылдың 02 маусымдағы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 01-126 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сайлау кезеңінде барлық кандидаттар үшін баспа үгіт материалдарын орналастыру орындарының тізбесіне келесідей толықтырулар енгізілсін: 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Қосымша белгіленген орындар: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Қаратау қаласы, М.Әуезов көшесі атындағы орта мектебі аумағында орналасқан тақта;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Қаратау қаласы, Қ.Қошманбетов және Т.Тәттібаев көшелерінің қиылысы аумағында орналасқан тақта;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Қаратау қаласы, А.Пушкин атындағы орта мектебінің аумағында орналасқан тақта.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аудан әкімі аппаратының басшысына жүктелсін.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Жүнісбеков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