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390d1b" w14:textId="7390d1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Ұлытау облыстық мәслихатының VIII сессиясының 2023 жылғы 5 желтоқсандағы № 92 "Қазақстан Республикасы азаматтарының жекелеген санаттарына амбулаториялық емдеу кезінде тегін медициналық көмектің кепілдік берілген көлемін, оның ішінде дәрілік заттарды қосымша беру туралы" шешіміне толықтырулар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Ұлытау облыстық мәслихатының 2026 жылғы 25 қыркүйектегі № 38/355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Ұлытау облыстық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Ұлытау облыстық мәслихатының VIII сессиясының 2023 жылғы 5 желтоқсандағы № 92 "Қазақстан Республикасы азаматтарының жекелеген санаттарына амбулаториялық емдеу кезінде тегін медициналық көмектің кепілдік берілген көлемін, оның ішінде дәрілік заттарды қосымша беру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толықтырулар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шешіммен бекітілген "Қазақстан Республикасы азаматтарының жекелеген санаттарына амбулаториялық емдеу кезінде тегін медициналық көмектің кепілдік берілген көлемін, оның ішінде дәрілік заттарды қосымша тізбесі" </w:t>
      </w:r>
      <w:r>
        <w:rPr>
          <w:rFonts w:ascii="Times New Roman"/>
          <w:b w:val="false"/>
          <w:i w:val="false"/>
          <w:color w:val="000000"/>
          <w:sz w:val="28"/>
        </w:rPr>
        <w:t>қосымшасында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31,32,33,34,35,36 және 37, 38 тармақтармен мынадай мазмұнда толықтырылсын 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"31. "Идиопатиялық өкпе артериялық гипертензиясы" - Мацитентан препараты 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"Жүйелі қызыл жегі"- Ритуксимаб препараты.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"Көптік миелома" - Помалидомид препараты.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"Созылмалы В-жасушалы лимфоцитарлы лейкоз" - Вентокласт препараты.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"Аорта доғасының синдромы" - Тоцилизумаб препараты.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"Жүйелі қызыл жегі"- Микофенол қышқылы препараты.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"Ювенильді идиопатиялық артрит" - Канакинумаб препараты.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"Идиопатиялық өкпе артериялық гипертензиясы" - Бозентан препараты.".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Ұлытау облыстық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Б.Шингисов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