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c80fd9" w14:textId="ac80f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"Жетісу облысының әлеуметтік маңызы бар қатынастарының тізбесін айқындау туралы" Жетісу облыстық мәслихатының 2026 жылғы 5 ақпандағы № 34-206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облыстық мәслихатының 2026 жылғы 29 мамырдағы № 37-228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Жетісу облыстық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"Жетісу облысының әлеуметтік маңызы бар қатынастарының тізбесін айқындау туралы" Жетісу облыстық мәслихатының 2026 жылғы 5 ақпандағы № 34-206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Облыстық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Г.Тойлыбаева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Жетісу облыстық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"29"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37-228 шешіміне 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Жетісу облысының әлеуметтiк маңызы бар қатынастарының тізбесі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Текелі қаласы: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№ 6 шеңбер – "Текелийский энергокомплекс" жауапкершілігі шектеулі серіктестігі – Қонаев көшесі – "Жетісу облысының дене шынықтыру және спорт басқармасы" мемлекеттік мекемесінің "Текелі қаласының олимпиадалық резервтегі мамандандырылған балалар мен жасөспірімдер мектебі" коммуналдық мемлекеттік мекемесі;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№ 3 шеңбер – "Жетісу облысы білім басқармасының Текелі қаласы бойынша білім бөлімі" мемлекеттік мекемесінің "№ 3 орта мектеп мектепке дейінгі шағын орталығымен" коммуналдық мемлекеттік мекемесі – "Текелі қаласы әкімінің қалалық Мәдениет үйі" мемлекеттік коммуналдық қазыналық кәсіпорны – орталық базар;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№ 1 автовокзал – "Жетісу облысы білім басқармасының Текелі қаласы бойынша білім бөлімі" мемлекеттік мекемесінің "№ 2 орта мектеп мектепке дейінгі шағын орталығымен" коммуналдық мемлекеттік мекемесі (Клубный);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№ 4 тіс емханасы – Қаратал көшесіндегі "Светлана" дүкені;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№ 4а тіс емханасы – Күншығыс көшесіндегі "Светлана" дүкені;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№ 7 шеңбер – "Текелі кенді қайта өңдеу кешені"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Қаратал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№ 1 Бастөбе ауылы, Юн көшесі – Үштөбе қаласы, Нұрмұхамбетов көшесі;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№ 2 Үштөбе қаласы, Мартынов көшесі – Үштөбе қаласы, Нұрмұхамбетов көшесі.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Талдықорған қаласы: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№ 3 "Самал" шағынауданы – "Қызыл тас" саяжайы;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№ 5 "Самал" шағынауданы – "Жетісу облысының денсаулық сақтау басқармасы" мемлекеттік мекемесінің шаруашылық жүргізу құқығындағы "Талдықорған қаласындағы облыстық аурухана" мемлекеттік коммуналдық кәсіпорны (бұдан әрі – Облыстық аурухана) – Н. Семашко көшесі;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№ 12 "Көктем" (7) шағынауданы – Облыстық аурухана – Н. Семашко көшесі;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№ 226 арбат – Мойнақ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№ 23 "Самал" шағынауданы – "Үйтас" саяжайы;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№ 25 "Самал" шағынауданы – Еркін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№ 14 "Шаған" базары – "Қаратал" саяжайы;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№ 31 "Қалалық әмбебап дүкені" сауда үйі – Ә. Әлімжанов көшесі;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№ 228 арбат – Еңбек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№ 8 "Самал" шағынауданы – "Шығыс" шағынауданы, С. Шанышев көшесі;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№ 33 "Самал" шағынауданы – "Болашақ" (6), "Көктем" (7) шағынаудандары – "Жетісу облысының денсаулық сақтау басқармасы" мемлекеттік мекемесінің шаруашылық жүргізу құқығындағы "Облыстық перинаталдық орталық" мемлекеттік коммуналдық кәсіпорны;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№ 1, 1а "Самал" шағынауданы – "Қызыл тас" саяжайы;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№ 10 "Самал" шағынауданы – "Көктал" тұрғын ауданы;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№ 2 "Қарағаш" базары – "Ащыбұлақ" саяжайы;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№ 4, 4а Өтенай ауылы – № 19 лицей;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№ 7, 7а автовокзал – 1 бөлімше;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№ 13 "Шығыс" шағынауданы – 3 бөлімше;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№ 18 "Қызыл тас" саяжайы – Орман шаруашылығы;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№ 20 "Самал" шағынауданы – "Сарыбұлақ" саяжайы (маусымдық);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№ 227 арбат – 3 бөлімше;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№ 24 "Самал" шағынауданы – "Оптмаркет" сауда орталығы;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№ 16 "Рахат" гастрономы – "Үйтас", "Көктем" саяжайлары;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№ 17 "Қарағаш" базары – "Қайнар" зауыты;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№ 27 Гаухар Ана көшесі – Қабанбай батыр көшесі – Ынтымақ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№ 862 Теректі ауылы (Ескелді ауданы) – Талдықорған қаласы (қала маңындағы маршрут);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№ 863 Қайнарлы ауылы (Ескелді ауданы)– Талдықорған қаласы (қала маңындағы маршрут);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№ 886 Биғаш ауылы (Ескелді ауданы)– Талдықорған қаласы (қала маңындағы маршрут);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№ 865 Қарабұлақ ауылы (Ескелді ауданы) – Талдықорған қаласы (қала маңындағы маршрут).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Алакөл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Қабанбай ауылы – Үшбұлақ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Қабанбай ауылы – Лепсі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Қабанбай ауылы – Жыланды ауылы – Шынжылы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Үшарал қаласы – Ақши ауылы – Көктұма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Үшарал қаласының қалаішілік машруты.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Ескелді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№ 1 Қарабұлақ ауылының ауылдық маршруты;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№ 2 Қарабұлақ ауылы – Шымыр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№ 3 Қарабұлақ ауылы – Абай ауылы – Өрқұсақ ауылы – Жетісу ауылы – Екпінді ауылы – Сырымбет ауылы;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№ 4 Қарабұлақ ауылы – Байысов ауылы – Алдабергенов ауылы – Жастар ауылы – Бақтыбай ауылы – Елтай ауылы – Өтенай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Кербұлақ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№ 1 "Жетісу облысы білім басқармасының Кербұлақ ауданы бойынша білім бөлімі" мемлекеттік мекемесінің "Күреңбел қазақ орта мектебі" коммуналдық мемлекеттік мекемесі – "Қазақстантеміржолы" акционерлік қоғамының Сарыөзек теміржол вокзалы;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№ 2 "Жетісу облысы білім басқармасының Кербұлақ ауданы бойынша білім бөлімі" мемлекеттік мекемесінің "Сарыөзек орта мектебі мектепке дейінгі шағын орталығымен" коммуналдық мемлекеттік мекемесі (Жигулевка) – "Кербұлақ ауданының қорғаныс істері жөніндегі бөлімі" республикалық мемлекеттік мекемесі.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